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5165A8" w14:textId="7A862D53" w:rsidR="007F615B" w:rsidRPr="007F615B" w:rsidRDefault="0046697B" w:rsidP="007F615B">
      <w:pPr>
        <w:pStyle w:val="berschrift2"/>
        <w:spacing w:before="0" w:after="0" w:line="240" w:lineRule="auto"/>
      </w:pPr>
      <w:r w:rsidRPr="007F615B">
        <w:t xml:space="preserve">Formulaires de planification de </w:t>
      </w:r>
    </w:p>
    <w:p w14:paraId="040EC639" w14:textId="77777777" w:rsidR="007F615B" w:rsidRPr="00971FE4" w:rsidRDefault="0046697B" w:rsidP="007F615B">
      <w:pPr>
        <w:pStyle w:val="berschrift2"/>
        <w:spacing w:before="0" w:after="0" w:line="240" w:lineRule="auto"/>
        <w:rPr>
          <w:color w:val="808080" w:themeColor="background1" w:themeShade="80"/>
          <w:lang w:val="fr-CH"/>
        </w:rPr>
      </w:pPr>
      <w:proofErr w:type="gramStart"/>
      <w:r w:rsidRPr="00971FE4">
        <w:rPr>
          <w:color w:val="808080" w:themeColor="background1" w:themeShade="80"/>
          <w:lang w:val="fr-CH"/>
        </w:rPr>
        <w:t>l’éducation</w:t>
      </w:r>
      <w:proofErr w:type="gramEnd"/>
      <w:r w:rsidRPr="00971FE4">
        <w:rPr>
          <w:color w:val="808080" w:themeColor="background1" w:themeShade="80"/>
          <w:lang w:val="fr-CH"/>
        </w:rPr>
        <w:t xml:space="preserve"> sexuelle pour les cycles 1 à 3 </w:t>
      </w:r>
    </w:p>
    <w:p w14:paraId="293050A8" w14:textId="2DC89BD3" w:rsidR="00E605E1" w:rsidRPr="00971FE4" w:rsidRDefault="0046697B" w:rsidP="007F615B">
      <w:pPr>
        <w:pStyle w:val="berschrift2"/>
        <w:spacing w:before="0" w:after="0" w:line="240" w:lineRule="auto"/>
        <w:rPr>
          <w:color w:val="808080" w:themeColor="background1" w:themeShade="80"/>
          <w:lang w:val="fr-CH"/>
        </w:rPr>
      </w:pPr>
      <w:proofErr w:type="gramStart"/>
      <w:r w:rsidRPr="00971FE4">
        <w:rPr>
          <w:color w:val="808080" w:themeColor="background1" w:themeShade="80"/>
          <w:lang w:val="fr-CH"/>
        </w:rPr>
        <w:t>selon</w:t>
      </w:r>
      <w:proofErr w:type="gramEnd"/>
      <w:r w:rsidRPr="00971FE4">
        <w:rPr>
          <w:color w:val="808080" w:themeColor="background1" w:themeShade="80"/>
          <w:lang w:val="fr-CH"/>
        </w:rPr>
        <w:t xml:space="preserve"> le « modèle de stratégie sur l’éducation sexuelle »</w:t>
      </w:r>
    </w:p>
    <w:p w14:paraId="2497A51C" w14:textId="77777777" w:rsidR="00915C0E" w:rsidRPr="00DB2BA4" w:rsidRDefault="00915C0E" w:rsidP="00DB2BA4">
      <w:pPr>
        <w:pStyle w:val="berschrift4"/>
        <w:tabs>
          <w:tab w:val="left" w:pos="142"/>
        </w:tabs>
        <w:rPr>
          <w:lang w:val="fr-CH"/>
        </w:rPr>
      </w:pPr>
    </w:p>
    <w:p w14:paraId="7E286107" w14:textId="77777777" w:rsidR="00D6762A" w:rsidRPr="00DB2BA4" w:rsidRDefault="00D6762A" w:rsidP="00DB2BA4">
      <w:pPr>
        <w:tabs>
          <w:tab w:val="left" w:pos="142"/>
        </w:tabs>
        <w:rPr>
          <w:rFonts w:cs="Arial"/>
          <w:lang w:val="fr-CH"/>
        </w:rPr>
      </w:pPr>
    </w:p>
    <w:p w14:paraId="41711527" w14:textId="77777777" w:rsidR="00D6762A" w:rsidRPr="00DB2BA4" w:rsidRDefault="00D6762A" w:rsidP="00DB2BA4">
      <w:pPr>
        <w:tabs>
          <w:tab w:val="left" w:pos="142"/>
        </w:tabs>
        <w:rPr>
          <w:rFonts w:cs="Arial"/>
          <w:lang w:val="fr-CH"/>
        </w:rPr>
      </w:pPr>
    </w:p>
    <w:p w14:paraId="41ECF59F" w14:textId="77777777" w:rsidR="00D6762A" w:rsidRPr="00DB2BA4" w:rsidRDefault="00D6762A" w:rsidP="00DB2BA4">
      <w:pPr>
        <w:tabs>
          <w:tab w:val="left" w:pos="142"/>
        </w:tabs>
        <w:rPr>
          <w:rFonts w:cs="Arial"/>
          <w:lang w:val="fr-CH"/>
        </w:rPr>
      </w:pPr>
    </w:p>
    <w:p w14:paraId="6765A360" w14:textId="77777777" w:rsidR="00D6762A" w:rsidRPr="00DB2BA4" w:rsidRDefault="00D6762A" w:rsidP="00DB2BA4">
      <w:pPr>
        <w:tabs>
          <w:tab w:val="left" w:pos="142"/>
        </w:tabs>
        <w:rPr>
          <w:rFonts w:cs="Arial"/>
          <w:lang w:val="fr-CH"/>
        </w:rPr>
      </w:pPr>
    </w:p>
    <w:p w14:paraId="56972871" w14:textId="77777777" w:rsidR="00D6762A" w:rsidRPr="00DB2BA4" w:rsidRDefault="00D6762A" w:rsidP="00DB2BA4">
      <w:pPr>
        <w:tabs>
          <w:tab w:val="left" w:pos="142"/>
        </w:tabs>
        <w:rPr>
          <w:rFonts w:cs="Arial"/>
          <w:lang w:val="fr-CH"/>
        </w:rPr>
      </w:pPr>
    </w:p>
    <w:p w14:paraId="4EB60330" w14:textId="77777777" w:rsidR="00D6762A" w:rsidRPr="00DB2BA4" w:rsidRDefault="00D6762A" w:rsidP="00DB2BA4">
      <w:pPr>
        <w:tabs>
          <w:tab w:val="left" w:pos="142"/>
        </w:tabs>
        <w:rPr>
          <w:rFonts w:cs="Arial"/>
          <w:lang w:val="fr-CH"/>
        </w:rPr>
      </w:pPr>
    </w:p>
    <w:p w14:paraId="56967EA7" w14:textId="77777777" w:rsidR="00D6762A" w:rsidRPr="00DB2BA4" w:rsidRDefault="00D6762A" w:rsidP="00DB2BA4">
      <w:pPr>
        <w:tabs>
          <w:tab w:val="left" w:pos="142"/>
        </w:tabs>
        <w:rPr>
          <w:rFonts w:cs="Arial"/>
          <w:lang w:val="fr-CH"/>
        </w:rPr>
      </w:pPr>
    </w:p>
    <w:p w14:paraId="30741959" w14:textId="77777777" w:rsidR="00D6762A" w:rsidRPr="00DB2BA4" w:rsidRDefault="00D6762A" w:rsidP="00DB2BA4">
      <w:pPr>
        <w:tabs>
          <w:tab w:val="left" w:pos="142"/>
        </w:tabs>
        <w:rPr>
          <w:rFonts w:cs="Arial"/>
          <w:lang w:val="fr-CH"/>
        </w:rPr>
      </w:pPr>
    </w:p>
    <w:p w14:paraId="3D98CE93" w14:textId="77777777" w:rsidR="00D6762A" w:rsidRPr="00DB2BA4" w:rsidRDefault="00D6762A" w:rsidP="00DB2BA4">
      <w:pPr>
        <w:tabs>
          <w:tab w:val="left" w:pos="142"/>
        </w:tabs>
        <w:rPr>
          <w:rFonts w:cs="Arial"/>
          <w:lang w:val="fr-CH"/>
        </w:rPr>
      </w:pPr>
    </w:p>
    <w:p w14:paraId="0085B63D" w14:textId="77777777" w:rsidR="00D6762A" w:rsidRPr="00DB2BA4" w:rsidRDefault="00D6762A" w:rsidP="00DB2BA4">
      <w:pPr>
        <w:tabs>
          <w:tab w:val="left" w:pos="142"/>
        </w:tabs>
        <w:rPr>
          <w:rFonts w:cs="Arial"/>
          <w:lang w:val="fr-CH"/>
        </w:rPr>
      </w:pPr>
    </w:p>
    <w:p w14:paraId="19050F27" w14:textId="77777777" w:rsidR="00D6762A" w:rsidRPr="00DB2BA4" w:rsidRDefault="00D6762A" w:rsidP="00DB2BA4">
      <w:pPr>
        <w:tabs>
          <w:tab w:val="left" w:pos="142"/>
        </w:tabs>
        <w:rPr>
          <w:rFonts w:cs="Arial"/>
          <w:lang w:val="fr-CH"/>
        </w:rPr>
      </w:pPr>
    </w:p>
    <w:p w14:paraId="435AA402" w14:textId="77777777" w:rsidR="00D6762A" w:rsidRPr="00DB2BA4" w:rsidRDefault="00D6762A" w:rsidP="00DB2BA4">
      <w:pPr>
        <w:tabs>
          <w:tab w:val="left" w:pos="142"/>
        </w:tabs>
        <w:rPr>
          <w:rFonts w:cs="Arial"/>
          <w:lang w:val="fr-CH"/>
        </w:rPr>
      </w:pPr>
    </w:p>
    <w:p w14:paraId="08C9C103" w14:textId="77777777" w:rsidR="00D6762A" w:rsidRPr="00DB2BA4" w:rsidRDefault="00D6762A" w:rsidP="00DB2BA4">
      <w:pPr>
        <w:tabs>
          <w:tab w:val="left" w:pos="142"/>
        </w:tabs>
        <w:rPr>
          <w:rFonts w:cs="Arial"/>
          <w:lang w:val="fr-CH"/>
        </w:rPr>
      </w:pPr>
    </w:p>
    <w:p w14:paraId="3A2B3217" w14:textId="77777777" w:rsidR="00D6762A" w:rsidRPr="00DB2BA4" w:rsidRDefault="00D6762A" w:rsidP="00DB2BA4">
      <w:pPr>
        <w:tabs>
          <w:tab w:val="left" w:pos="142"/>
        </w:tabs>
        <w:rPr>
          <w:rFonts w:cs="Arial"/>
          <w:lang w:val="fr-CH"/>
        </w:rPr>
      </w:pPr>
    </w:p>
    <w:p w14:paraId="0C24D79F" w14:textId="77777777" w:rsidR="009B3B6F" w:rsidRDefault="009B3B6F" w:rsidP="007F615B">
      <w:pPr>
        <w:pStyle w:val="Titelklein"/>
      </w:pPr>
    </w:p>
    <w:p w14:paraId="0809EFF7" w14:textId="77777777" w:rsidR="009B3B6F" w:rsidRDefault="009B3B6F" w:rsidP="007F615B">
      <w:pPr>
        <w:pStyle w:val="Titelklein"/>
      </w:pPr>
    </w:p>
    <w:p w14:paraId="20A19DEC" w14:textId="7C70A229" w:rsidR="00D6762A" w:rsidRPr="0046697B" w:rsidRDefault="0046697B" w:rsidP="007F615B">
      <w:pPr>
        <w:pStyle w:val="Titelklein"/>
      </w:pPr>
      <w:r>
        <w:t>Fo</w:t>
      </w:r>
      <w:r w:rsidRPr="0046697B">
        <w:t>rmulaires de planification de l’éducation sexuelle, cycles 1 à 3</w:t>
      </w:r>
    </w:p>
    <w:p w14:paraId="5594DB06" w14:textId="3D0FF747" w:rsidR="00DB2BA4" w:rsidRPr="00DB2BA4" w:rsidRDefault="00D62E7C" w:rsidP="00DB2BA4">
      <w:pPr>
        <w:pStyle w:val="StandardTextbaustein"/>
        <w:tabs>
          <w:tab w:val="left" w:pos="142"/>
        </w:tabs>
        <w:ind w:right="6613"/>
        <w:rPr>
          <w:lang w:val="fr-CH"/>
        </w:rPr>
      </w:pPr>
      <w:r w:rsidRPr="00D62E7C">
        <w:rPr>
          <w:lang w:val="fr-CH"/>
        </w:rPr>
        <w:t xml:space="preserve">[Les formulaires de planification suivants servent de base à l’organisation de l’éducation sexuelle dans votre école. Ces formulaires comprennent les contenus qui devraient être pris en compte au cours de toutes les années scolaires. Les exemples présentés sont des suggestions et doivent être adaptés aux besoins spécifiques de votre école. Obtenez une vue d’ensemble des objectifs d’apprentissage recommandés en matière d’éducation sexuelle (cf. ch. « Programme d’éducation sexuelle » dans le modèle de stratégie sur l’éducation sexuelle) et vérifiez que tous les objectifs pertinents sont couverts pour le groupe d’âge concerné. Adaptez les contenus </w:t>
      </w:r>
      <w:proofErr w:type="gramStart"/>
      <w:r w:rsidRPr="00D62E7C">
        <w:rPr>
          <w:lang w:val="fr-CH"/>
        </w:rPr>
        <w:t>de manière à ce</w:t>
      </w:r>
      <w:proofErr w:type="gramEnd"/>
      <w:r w:rsidRPr="00D62E7C">
        <w:rPr>
          <w:lang w:val="fr-CH"/>
        </w:rPr>
        <w:t xml:space="preserve"> qu’ils soient réalisables dans la vie quotidienne de l’école et convenez des plans avec l’ensemble de l’équipe. Déterminez comment et quand les contenus doivent être mis en œuvre et vérifiez régulièrement si les mesures sont efficaces ou si elles doivent être adaptées].</w:t>
      </w:r>
    </w:p>
    <w:p w14:paraId="251FE2C4" w14:textId="77777777" w:rsidR="00E605E1" w:rsidRPr="00DB2BA4" w:rsidRDefault="00E605E1" w:rsidP="00DB2BA4">
      <w:pPr>
        <w:pStyle w:val="berschrift3"/>
        <w:tabs>
          <w:tab w:val="left" w:pos="142"/>
        </w:tabs>
        <w:rPr>
          <w:lang w:val="fr-CH"/>
        </w:rPr>
      </w:pPr>
    </w:p>
    <w:p w14:paraId="3A1AC7B9" w14:textId="77777777" w:rsidR="00E05B61" w:rsidRPr="0046697B" w:rsidRDefault="00E05B61" w:rsidP="00DB2BA4">
      <w:pPr>
        <w:pStyle w:val="berschrift3"/>
        <w:tabs>
          <w:tab w:val="left" w:pos="142"/>
        </w:tabs>
        <w:rPr>
          <w:lang w:val="fr-CH"/>
        </w:rPr>
      </w:pPr>
    </w:p>
    <w:p w14:paraId="57D20F18" w14:textId="77777777" w:rsidR="00E05B61" w:rsidRPr="0046697B" w:rsidRDefault="00E05B61" w:rsidP="00DB2BA4">
      <w:pPr>
        <w:pStyle w:val="berschrift3"/>
        <w:tabs>
          <w:tab w:val="left" w:pos="142"/>
        </w:tabs>
        <w:rPr>
          <w:lang w:val="fr-CH"/>
        </w:rPr>
      </w:pPr>
    </w:p>
    <w:p w14:paraId="1F669E51" w14:textId="77777777" w:rsidR="00E05B61" w:rsidRPr="0046697B" w:rsidRDefault="00E05B61" w:rsidP="00DB2BA4">
      <w:pPr>
        <w:pStyle w:val="berschrift3"/>
        <w:tabs>
          <w:tab w:val="left" w:pos="142"/>
        </w:tabs>
        <w:rPr>
          <w:lang w:val="fr-CH"/>
        </w:rPr>
      </w:pPr>
    </w:p>
    <w:p w14:paraId="70594E44" w14:textId="77777777" w:rsidR="00E05B61" w:rsidRPr="0046697B" w:rsidRDefault="00E05B61" w:rsidP="00DB2BA4">
      <w:pPr>
        <w:pStyle w:val="berschrift3"/>
        <w:tabs>
          <w:tab w:val="left" w:pos="142"/>
        </w:tabs>
        <w:rPr>
          <w:lang w:val="fr-CH"/>
        </w:rPr>
      </w:pPr>
    </w:p>
    <w:p w14:paraId="706E0DDB" w14:textId="69BFD6C0" w:rsidR="00D6762A" w:rsidRPr="0046697B" w:rsidRDefault="0046697B" w:rsidP="00DB2BA4">
      <w:pPr>
        <w:pStyle w:val="berschrift3"/>
        <w:tabs>
          <w:tab w:val="left" w:pos="142"/>
        </w:tabs>
        <w:rPr>
          <w:lang w:val="fr-CH"/>
        </w:rPr>
      </w:pPr>
      <w:r w:rsidRPr="0046697B">
        <w:rPr>
          <w:lang w:val="fr-CH"/>
        </w:rPr>
        <w:t>Mentions légales</w:t>
      </w:r>
    </w:p>
    <w:p w14:paraId="3523A40D" w14:textId="5BF966A7" w:rsidR="00DB2BA4" w:rsidRPr="00786BC7" w:rsidRDefault="00DB2BA4" w:rsidP="00DB2BA4">
      <w:pPr>
        <w:pStyle w:val="berschrift4"/>
        <w:tabs>
          <w:tab w:val="left" w:pos="142"/>
        </w:tabs>
        <w:rPr>
          <w:b w:val="0"/>
          <w:bCs/>
          <w:lang w:val="fr-CH"/>
        </w:rPr>
      </w:pPr>
      <w:r w:rsidRPr="00786BC7">
        <w:rPr>
          <w:lang w:val="fr-CH"/>
        </w:rPr>
        <w:t>Édition</w:t>
      </w:r>
      <w:r w:rsidRPr="00786BC7">
        <w:rPr>
          <w:lang w:val="fr-CH"/>
        </w:rPr>
        <w:br/>
      </w:r>
      <w:r w:rsidRPr="00786BC7">
        <w:rPr>
          <w:b w:val="0"/>
          <w:bCs/>
          <w:lang w:val="fr-CH"/>
        </w:rPr>
        <w:t>Direction de l’instruction publique et de la culture (INC)</w:t>
      </w:r>
      <w:r>
        <w:rPr>
          <w:b w:val="0"/>
          <w:bCs/>
          <w:lang w:val="fr-CH"/>
        </w:rPr>
        <w:br/>
      </w:r>
      <w:r w:rsidRPr="00786BC7">
        <w:rPr>
          <w:b w:val="0"/>
          <w:bCs/>
          <w:lang w:val="fr-CH"/>
        </w:rPr>
        <w:t>Office de l’école obligatoire et du conseil</w:t>
      </w:r>
    </w:p>
    <w:p w14:paraId="4A2B292E" w14:textId="3F6B19DA" w:rsidR="00111BCB" w:rsidRPr="0046697B" w:rsidRDefault="00DB2BA4" w:rsidP="00DB2BA4">
      <w:pPr>
        <w:tabs>
          <w:tab w:val="left" w:pos="142"/>
        </w:tabs>
        <w:rPr>
          <w:lang w:val="fr-CH"/>
        </w:rPr>
      </w:pPr>
      <w:r w:rsidRPr="0046697B">
        <w:rPr>
          <w:b/>
          <w:bCs/>
          <w:lang w:val="fr-CH"/>
        </w:rPr>
        <w:t>Autrices et auteurs</w:t>
      </w:r>
      <w:r w:rsidR="00111BCB" w:rsidRPr="0046697B">
        <w:rPr>
          <w:b/>
          <w:bCs/>
          <w:lang w:val="fr-CH"/>
        </w:rPr>
        <w:br/>
      </w:r>
      <w:r w:rsidRPr="0046697B">
        <w:rPr>
          <w:lang w:val="fr-CH"/>
        </w:rPr>
        <w:t>Santé bernoise</w:t>
      </w:r>
    </w:p>
    <w:p w14:paraId="003D2710" w14:textId="77777777" w:rsidR="009B3B6F" w:rsidRDefault="009B3B6F" w:rsidP="007F615B">
      <w:pPr>
        <w:pStyle w:val="Titelklein"/>
      </w:pPr>
    </w:p>
    <w:p w14:paraId="6467AD85" w14:textId="486C5D1E" w:rsidR="00E05B61" w:rsidRDefault="0046697B" w:rsidP="007F615B">
      <w:pPr>
        <w:pStyle w:val="Titelklein"/>
      </w:pPr>
      <w:r>
        <w:t>C</w:t>
      </w:r>
      <w:r w:rsidRPr="0046697B">
        <w:t xml:space="preserve">ycle 1 </w:t>
      </w:r>
    </w:p>
    <w:tbl>
      <w:tblPr>
        <w:tblStyle w:val="Tabellenraster"/>
        <w:tblW w:w="13603" w:type="dxa"/>
        <w:tblLayout w:type="fixed"/>
        <w:tblLook w:val="06A0" w:firstRow="1" w:lastRow="0" w:firstColumn="1" w:lastColumn="0" w:noHBand="1" w:noVBand="1"/>
      </w:tblPr>
      <w:tblGrid>
        <w:gridCol w:w="1986"/>
        <w:gridCol w:w="4538"/>
        <w:gridCol w:w="2127"/>
        <w:gridCol w:w="4952"/>
      </w:tblGrid>
      <w:tr w:rsidR="00DB2BA4" w:rsidRPr="00971FE4" w14:paraId="430E530F" w14:textId="77777777" w:rsidTr="00E05B61">
        <w:trPr>
          <w:trHeight w:val="300"/>
        </w:trPr>
        <w:tc>
          <w:tcPr>
            <w:tcW w:w="1986" w:type="dxa"/>
            <w:shd w:val="clear" w:color="auto" w:fill="E8E8E8" w:themeFill="background2"/>
          </w:tcPr>
          <w:p w14:paraId="257CADC1" w14:textId="77777777" w:rsidR="00DB2BA4" w:rsidRPr="00E05B61" w:rsidRDefault="00DB2BA4" w:rsidP="007F615B">
            <w:pPr>
              <w:rPr>
                <w:rFonts w:eastAsia="Arial" w:cs="Arial"/>
                <w:b/>
                <w:bCs/>
                <w:szCs w:val="18"/>
              </w:rPr>
            </w:pPr>
            <w:proofErr w:type="spellStart"/>
            <w:r w:rsidRPr="00E05B61">
              <w:rPr>
                <w:rFonts w:eastAsia="Arial" w:cs="Arial"/>
                <w:b/>
                <w:bCs/>
                <w:szCs w:val="18"/>
              </w:rPr>
              <w:t>Objectifs</w:t>
            </w:r>
            <w:proofErr w:type="spellEnd"/>
            <w:r w:rsidRPr="00E05B61">
              <w:rPr>
                <w:rFonts w:eastAsia="Arial" w:cs="Arial"/>
                <w:b/>
                <w:bCs/>
                <w:szCs w:val="18"/>
              </w:rPr>
              <w:t xml:space="preserve"> </w:t>
            </w:r>
            <w:proofErr w:type="spellStart"/>
            <w:r w:rsidRPr="00E05B61">
              <w:rPr>
                <w:rFonts w:eastAsia="Arial" w:cs="Arial"/>
                <w:b/>
                <w:bCs/>
                <w:szCs w:val="18"/>
              </w:rPr>
              <w:t>généraux</w:t>
            </w:r>
            <w:proofErr w:type="spellEnd"/>
          </w:p>
        </w:tc>
        <w:tc>
          <w:tcPr>
            <w:tcW w:w="4538" w:type="dxa"/>
            <w:shd w:val="clear" w:color="auto" w:fill="E8E8E8" w:themeFill="background2"/>
          </w:tcPr>
          <w:p w14:paraId="3B229536" w14:textId="77777777" w:rsidR="00DB2BA4" w:rsidRPr="00E05B61" w:rsidRDefault="00DB2BA4" w:rsidP="007F615B">
            <w:pPr>
              <w:rPr>
                <w:rFonts w:eastAsia="Arial" w:cs="Arial"/>
                <w:b/>
                <w:bCs/>
                <w:szCs w:val="18"/>
              </w:rPr>
            </w:pPr>
            <w:proofErr w:type="spellStart"/>
            <w:r w:rsidRPr="00E05B61">
              <w:rPr>
                <w:rFonts w:eastAsia="Arial" w:cs="Arial"/>
                <w:b/>
                <w:bCs/>
                <w:szCs w:val="18"/>
              </w:rPr>
              <w:t>Objectifs</w:t>
            </w:r>
            <w:proofErr w:type="spellEnd"/>
            <w:r w:rsidRPr="00E05B61">
              <w:rPr>
                <w:rFonts w:eastAsia="Arial" w:cs="Arial"/>
                <w:b/>
                <w:bCs/>
                <w:szCs w:val="18"/>
              </w:rPr>
              <w:t xml:space="preserve"> </w:t>
            </w:r>
            <w:proofErr w:type="spellStart"/>
            <w:r w:rsidRPr="00E05B61">
              <w:rPr>
                <w:rFonts w:eastAsia="Arial" w:cs="Arial"/>
                <w:b/>
                <w:bCs/>
                <w:szCs w:val="18"/>
              </w:rPr>
              <w:t>spécifiques</w:t>
            </w:r>
            <w:proofErr w:type="spellEnd"/>
          </w:p>
        </w:tc>
        <w:tc>
          <w:tcPr>
            <w:tcW w:w="2127" w:type="dxa"/>
            <w:shd w:val="clear" w:color="auto" w:fill="E8E8E8" w:themeFill="background2"/>
          </w:tcPr>
          <w:p w14:paraId="244196E7" w14:textId="67C38A00" w:rsidR="0046697B" w:rsidRPr="0046697B" w:rsidRDefault="0046697B" w:rsidP="007F615B">
            <w:pPr>
              <w:rPr>
                <w:rFonts w:eastAsia="Arial" w:cs="Arial"/>
                <w:b/>
                <w:bCs/>
                <w:szCs w:val="18"/>
                <w:lang w:val="fr-CH"/>
              </w:rPr>
            </w:pPr>
            <w:r w:rsidRPr="0046697B">
              <w:rPr>
                <w:rFonts w:eastAsia="Arial" w:cs="Arial"/>
                <w:b/>
                <w:bCs/>
                <w:szCs w:val="18"/>
                <w:lang w:val="fr-CH"/>
              </w:rPr>
              <w:t xml:space="preserve">Mise en œuvre </w:t>
            </w:r>
          </w:p>
          <w:p w14:paraId="2FA7B8AB" w14:textId="026ADC9C" w:rsidR="00DB2BA4" w:rsidRPr="0046697B" w:rsidRDefault="00A07E80" w:rsidP="007F615B">
            <w:pPr>
              <w:rPr>
                <w:rFonts w:eastAsia="Arial" w:cs="Arial"/>
                <w:b/>
                <w:bCs/>
                <w:szCs w:val="18"/>
                <w:lang w:val="fr-CH"/>
              </w:rPr>
            </w:pPr>
            <w:r w:rsidRPr="00A07E80">
              <w:rPr>
                <w:rFonts w:eastAsia="Arial" w:cs="Arial"/>
                <w:b/>
                <w:bCs/>
                <w:szCs w:val="18"/>
                <w:lang w:val="fr-CH"/>
              </w:rPr>
              <w:t>(</w:t>
            </w:r>
            <w:proofErr w:type="gramStart"/>
            <w:r w:rsidRPr="00A07E80">
              <w:rPr>
                <w:rFonts w:eastAsia="Arial" w:cs="Arial"/>
                <w:b/>
                <w:bCs/>
                <w:szCs w:val="18"/>
                <w:lang w:val="fr-CH"/>
              </w:rPr>
              <w:t>les</w:t>
            </w:r>
            <w:proofErr w:type="gramEnd"/>
            <w:r w:rsidRPr="00A07E80">
              <w:rPr>
                <w:rFonts w:eastAsia="Arial" w:cs="Arial"/>
                <w:b/>
                <w:bCs/>
                <w:szCs w:val="18"/>
                <w:lang w:val="fr-CH"/>
              </w:rPr>
              <w:t xml:space="preserve"> unités d’enseignement sont indiquées à titre d’exemple et doivent être adaptées au cas par cas)</w:t>
            </w:r>
          </w:p>
        </w:tc>
        <w:tc>
          <w:tcPr>
            <w:tcW w:w="4952" w:type="dxa"/>
            <w:shd w:val="clear" w:color="auto" w:fill="E8E8E8" w:themeFill="background2"/>
          </w:tcPr>
          <w:p w14:paraId="1D94F7B0" w14:textId="77777777" w:rsidR="00A07E80" w:rsidRPr="00A07E80" w:rsidRDefault="00A07E80" w:rsidP="007F615B">
            <w:pPr>
              <w:rPr>
                <w:rFonts w:eastAsia="Arial" w:cs="Arial"/>
                <w:b/>
                <w:bCs/>
                <w:szCs w:val="18"/>
                <w:lang w:val="fr-CH"/>
              </w:rPr>
            </w:pPr>
            <w:r w:rsidRPr="00A07E80">
              <w:rPr>
                <w:rFonts w:eastAsia="Arial" w:cs="Arial"/>
                <w:b/>
                <w:bCs/>
                <w:szCs w:val="18"/>
                <w:lang w:val="fr-CH"/>
              </w:rPr>
              <w:t>Matériel pédagogique</w:t>
            </w:r>
          </w:p>
          <w:p w14:paraId="305EE1EF" w14:textId="76EEDD65" w:rsidR="00DB2BA4" w:rsidRPr="0046697B" w:rsidRDefault="00A07E80" w:rsidP="007F615B">
            <w:pPr>
              <w:rPr>
                <w:rFonts w:eastAsia="Arial" w:cs="Arial"/>
                <w:b/>
                <w:bCs/>
                <w:szCs w:val="18"/>
                <w:lang w:val="fr-CH"/>
              </w:rPr>
            </w:pPr>
            <w:r w:rsidRPr="00A07E80">
              <w:rPr>
                <w:rFonts w:eastAsia="Arial" w:cs="Arial"/>
                <w:b/>
                <w:bCs/>
                <w:szCs w:val="18"/>
                <w:lang w:val="fr-CH"/>
              </w:rPr>
              <w:t>(</w:t>
            </w:r>
            <w:proofErr w:type="gramStart"/>
            <w:r w:rsidRPr="00A07E80">
              <w:rPr>
                <w:rFonts w:eastAsia="Arial" w:cs="Arial"/>
                <w:b/>
                <w:bCs/>
                <w:szCs w:val="18"/>
                <w:lang w:val="fr-CH"/>
              </w:rPr>
              <w:t>le</w:t>
            </w:r>
            <w:proofErr w:type="gramEnd"/>
            <w:r w:rsidRPr="00A07E80">
              <w:rPr>
                <w:rFonts w:eastAsia="Arial" w:cs="Arial"/>
                <w:b/>
                <w:bCs/>
                <w:szCs w:val="18"/>
                <w:lang w:val="fr-CH"/>
              </w:rPr>
              <w:t xml:space="preserve"> matériel est indiqué à titre d’exemple, sans prétention à l’exhaustivité)</w:t>
            </w:r>
          </w:p>
        </w:tc>
      </w:tr>
      <w:tr w:rsidR="00DB2BA4" w:rsidRPr="00971FE4" w14:paraId="2B0D7AF0" w14:textId="77777777" w:rsidTr="00E05B61">
        <w:trPr>
          <w:trHeight w:val="300"/>
        </w:trPr>
        <w:tc>
          <w:tcPr>
            <w:tcW w:w="1986" w:type="dxa"/>
          </w:tcPr>
          <w:p w14:paraId="179539FF" w14:textId="77777777" w:rsidR="00DB2BA4" w:rsidRPr="00E05B61" w:rsidRDefault="00DB2BA4" w:rsidP="007F615B">
            <w:pPr>
              <w:rPr>
                <w:rFonts w:eastAsia="Arial" w:cs="Arial"/>
                <w:b/>
                <w:bCs/>
                <w:szCs w:val="18"/>
                <w:lang w:val="fr-CH"/>
              </w:rPr>
            </w:pPr>
            <w:r w:rsidRPr="00E05B61">
              <w:rPr>
                <w:rFonts w:eastAsia="Arial" w:cs="Arial"/>
                <w:b/>
                <w:bCs/>
                <w:szCs w:val="18"/>
                <w:lang w:val="fr-CH"/>
              </w:rPr>
              <w:t>Promouvoir une approche positive et respectueuse de la sexualité</w:t>
            </w:r>
          </w:p>
        </w:tc>
        <w:tc>
          <w:tcPr>
            <w:tcW w:w="4538" w:type="dxa"/>
          </w:tcPr>
          <w:p w14:paraId="2C524ABA" w14:textId="28BA1E1A" w:rsidR="0046697B" w:rsidRPr="0046697B" w:rsidRDefault="0046697B">
            <w:pPr>
              <w:pStyle w:val="Listenabsatz"/>
              <w:numPr>
                <w:ilvl w:val="0"/>
                <w:numId w:val="42"/>
              </w:numPr>
              <w:ind w:left="310" w:hanging="283"/>
              <w:rPr>
                <w:rFonts w:eastAsia="Arial" w:cs="Arial"/>
                <w:szCs w:val="18"/>
                <w:lang w:val="fr-CH"/>
              </w:rPr>
            </w:pPr>
            <w:r w:rsidRPr="0046697B">
              <w:rPr>
                <w:rFonts w:eastAsia="Arial" w:cs="Arial"/>
                <w:szCs w:val="18"/>
                <w:lang w:val="fr-CH"/>
              </w:rPr>
              <w:t>Développer une image positive de son corps et une bonne estime de soi ;</w:t>
            </w:r>
          </w:p>
          <w:p w14:paraId="6C097B1D" w14:textId="13913CED" w:rsidR="0046697B" w:rsidRPr="0046697B" w:rsidRDefault="0046697B">
            <w:pPr>
              <w:pStyle w:val="Listenabsatz"/>
              <w:numPr>
                <w:ilvl w:val="0"/>
                <w:numId w:val="42"/>
              </w:numPr>
              <w:ind w:left="310" w:hanging="283"/>
              <w:rPr>
                <w:rFonts w:eastAsia="Arial" w:cs="Arial"/>
                <w:szCs w:val="18"/>
                <w:lang w:val="fr-CH"/>
              </w:rPr>
            </w:pPr>
            <w:r w:rsidRPr="0046697B">
              <w:rPr>
                <w:rFonts w:eastAsia="Arial" w:cs="Arial"/>
                <w:szCs w:val="18"/>
                <w:lang w:val="fr-CH"/>
              </w:rPr>
              <w:t>Savoir que les organes sexuels peuvent provoquer des sensations agréables et qu’il s’agit d’une chose normale ;</w:t>
            </w:r>
          </w:p>
          <w:p w14:paraId="42C4F48E" w14:textId="68D20980" w:rsidR="0046697B" w:rsidRPr="0046697B" w:rsidRDefault="0046697B">
            <w:pPr>
              <w:pStyle w:val="Listenabsatz"/>
              <w:numPr>
                <w:ilvl w:val="0"/>
                <w:numId w:val="42"/>
              </w:numPr>
              <w:ind w:left="310" w:hanging="283"/>
              <w:rPr>
                <w:rFonts w:eastAsia="Arial" w:cs="Arial"/>
                <w:szCs w:val="18"/>
                <w:lang w:val="fr-CH"/>
              </w:rPr>
            </w:pPr>
            <w:r w:rsidRPr="0046697B">
              <w:rPr>
                <w:rFonts w:eastAsia="Arial" w:cs="Arial"/>
                <w:szCs w:val="18"/>
                <w:lang w:val="fr-CH"/>
              </w:rPr>
              <w:t>Savoir comment prendre soin de son hygiène corporelle ;</w:t>
            </w:r>
          </w:p>
          <w:p w14:paraId="5F84E61D" w14:textId="4268E83E" w:rsidR="00DB2BA4" w:rsidRPr="0046697B" w:rsidRDefault="0046697B">
            <w:pPr>
              <w:pStyle w:val="Listenabsatz"/>
              <w:numPr>
                <w:ilvl w:val="0"/>
                <w:numId w:val="42"/>
              </w:numPr>
              <w:ind w:left="310" w:hanging="283"/>
              <w:rPr>
                <w:rFonts w:eastAsia="Arial" w:cs="Arial"/>
                <w:szCs w:val="18"/>
                <w:lang w:val="fr-CH"/>
              </w:rPr>
            </w:pPr>
            <w:r w:rsidRPr="0046697B">
              <w:rPr>
                <w:rFonts w:eastAsia="Arial" w:cs="Arial"/>
                <w:szCs w:val="18"/>
                <w:lang w:val="fr-CH"/>
              </w:rPr>
              <w:t xml:space="preserve">Connaître </w:t>
            </w:r>
            <w:r w:rsidR="00C577BE">
              <w:rPr>
                <w:rFonts w:eastAsia="Arial" w:cs="Arial"/>
                <w:szCs w:val="18"/>
                <w:lang w:val="fr-CH"/>
              </w:rPr>
              <w:t xml:space="preserve">la </w:t>
            </w:r>
            <w:r w:rsidRPr="0046697B">
              <w:rPr>
                <w:rFonts w:eastAsia="Arial" w:cs="Arial"/>
                <w:szCs w:val="18"/>
                <w:lang w:val="fr-CH"/>
              </w:rPr>
              <w:t>diversité des corps humains.</w:t>
            </w:r>
          </w:p>
        </w:tc>
        <w:tc>
          <w:tcPr>
            <w:tcW w:w="2127" w:type="dxa"/>
          </w:tcPr>
          <w:p w14:paraId="087CDD60" w14:textId="77777777" w:rsidR="00DB2BA4" w:rsidRPr="0046697B" w:rsidRDefault="00DB2BA4" w:rsidP="007F615B">
            <w:pPr>
              <w:rPr>
                <w:rFonts w:cs="Arial"/>
                <w:i/>
                <w:iCs/>
                <w:szCs w:val="18"/>
                <w:highlight w:val="yellow"/>
                <w:lang w:val="fr-CH"/>
              </w:rPr>
            </w:pPr>
            <w:r w:rsidRPr="0046697B">
              <w:rPr>
                <w:rFonts w:cs="Arial"/>
                <w:i/>
                <w:iCs/>
                <w:szCs w:val="18"/>
                <w:highlight w:val="yellow"/>
                <w:lang w:val="fr-CH"/>
              </w:rPr>
              <w:t>[1H : x leçons FG]</w:t>
            </w:r>
          </w:p>
          <w:p w14:paraId="39456280" w14:textId="77777777" w:rsidR="00DB2BA4" w:rsidRPr="0046697B" w:rsidRDefault="00DB2BA4" w:rsidP="007F615B">
            <w:pPr>
              <w:rPr>
                <w:rFonts w:cs="Arial"/>
                <w:i/>
                <w:iCs/>
                <w:szCs w:val="18"/>
                <w:highlight w:val="yellow"/>
                <w:lang w:val="fr-CH"/>
              </w:rPr>
            </w:pPr>
            <w:r w:rsidRPr="0046697B">
              <w:rPr>
                <w:rFonts w:cs="Arial"/>
                <w:i/>
                <w:iCs/>
                <w:szCs w:val="18"/>
                <w:highlight w:val="yellow"/>
                <w:lang w:val="fr-CH"/>
              </w:rPr>
              <w:t>[2</w:t>
            </w:r>
            <w:proofErr w:type="gramStart"/>
            <w:r w:rsidRPr="0046697B">
              <w:rPr>
                <w:rFonts w:cs="Arial"/>
                <w:i/>
                <w:iCs/>
                <w:szCs w:val="18"/>
                <w:highlight w:val="yellow"/>
                <w:lang w:val="fr-CH"/>
              </w:rPr>
              <w:t>H:</w:t>
            </w:r>
            <w:proofErr w:type="gramEnd"/>
            <w:r w:rsidRPr="0046697B">
              <w:rPr>
                <w:rFonts w:cs="Arial"/>
                <w:i/>
                <w:iCs/>
                <w:szCs w:val="18"/>
                <w:highlight w:val="yellow"/>
                <w:lang w:val="fr-CH"/>
              </w:rPr>
              <w:t xml:space="preserve"> x leçons FG]</w:t>
            </w:r>
          </w:p>
          <w:p w14:paraId="35E08BF0" w14:textId="77777777" w:rsidR="00DB2BA4" w:rsidRPr="0046697B" w:rsidRDefault="00DB2BA4" w:rsidP="007F615B">
            <w:pPr>
              <w:rPr>
                <w:rFonts w:cs="Arial"/>
                <w:i/>
                <w:iCs/>
                <w:szCs w:val="18"/>
                <w:highlight w:val="yellow"/>
                <w:lang w:val="fr-CH"/>
              </w:rPr>
            </w:pPr>
            <w:r w:rsidRPr="0046697B">
              <w:rPr>
                <w:rFonts w:cs="Arial"/>
                <w:i/>
                <w:iCs/>
                <w:szCs w:val="18"/>
                <w:highlight w:val="yellow"/>
                <w:lang w:val="fr-CH"/>
              </w:rPr>
              <w:t>[3H : x leçons FG]</w:t>
            </w:r>
          </w:p>
          <w:p w14:paraId="02653BF3" w14:textId="77777777" w:rsidR="00DB2BA4" w:rsidRPr="0046697B" w:rsidRDefault="00DB2BA4" w:rsidP="007F615B">
            <w:pPr>
              <w:rPr>
                <w:rFonts w:cs="Arial"/>
                <w:i/>
                <w:iCs/>
                <w:szCs w:val="18"/>
                <w:highlight w:val="yellow"/>
                <w:lang w:val="fr-CH"/>
              </w:rPr>
            </w:pPr>
            <w:r w:rsidRPr="0046697B">
              <w:rPr>
                <w:rFonts w:cs="Arial"/>
                <w:i/>
                <w:iCs/>
                <w:szCs w:val="18"/>
                <w:highlight w:val="yellow"/>
                <w:lang w:val="fr-CH"/>
              </w:rPr>
              <w:t>[3H : « Mon corps c’est mon corps », Santé bernoise</w:t>
            </w:r>
            <w:r w:rsidRPr="00E05B61">
              <w:rPr>
                <w:rStyle w:val="Funotenzeichen"/>
                <w:rFonts w:cs="Arial"/>
                <w:i/>
                <w:iCs/>
                <w:sz w:val="18"/>
                <w:szCs w:val="18"/>
                <w:highlight w:val="yellow"/>
                <w:lang w:val="fr-CH"/>
              </w:rPr>
              <w:footnoteReference w:id="1"/>
            </w:r>
            <w:r w:rsidRPr="0046697B">
              <w:rPr>
                <w:rFonts w:cs="Arial"/>
                <w:i/>
                <w:iCs/>
                <w:szCs w:val="18"/>
                <w:highlight w:val="yellow"/>
                <w:lang w:val="fr-CH"/>
              </w:rPr>
              <w:t>]</w:t>
            </w:r>
          </w:p>
          <w:p w14:paraId="00B990E1" w14:textId="77777777" w:rsidR="00DB2BA4" w:rsidRPr="0046697B" w:rsidRDefault="00DB2BA4" w:rsidP="007F615B">
            <w:pPr>
              <w:rPr>
                <w:rFonts w:cs="Arial"/>
                <w:i/>
                <w:iCs/>
                <w:szCs w:val="18"/>
                <w:highlight w:val="yellow"/>
                <w:lang w:val="fr-CH"/>
              </w:rPr>
            </w:pPr>
            <w:r w:rsidRPr="0046697B">
              <w:rPr>
                <w:rFonts w:cs="Arial"/>
                <w:i/>
                <w:iCs/>
                <w:szCs w:val="18"/>
                <w:highlight w:val="yellow"/>
                <w:lang w:val="fr-CH"/>
              </w:rPr>
              <w:t>[4</w:t>
            </w:r>
            <w:proofErr w:type="gramStart"/>
            <w:r w:rsidRPr="0046697B">
              <w:rPr>
                <w:rFonts w:cs="Arial"/>
                <w:i/>
                <w:iCs/>
                <w:szCs w:val="18"/>
                <w:highlight w:val="yellow"/>
                <w:lang w:val="fr-CH"/>
              </w:rPr>
              <w:t>H:</w:t>
            </w:r>
            <w:proofErr w:type="gramEnd"/>
            <w:r w:rsidRPr="0046697B">
              <w:rPr>
                <w:rFonts w:cs="Arial"/>
                <w:i/>
                <w:iCs/>
                <w:szCs w:val="18"/>
                <w:highlight w:val="yellow"/>
                <w:lang w:val="fr-CH"/>
              </w:rPr>
              <w:t xml:space="preserve"> x leçons FG]</w:t>
            </w:r>
          </w:p>
          <w:p w14:paraId="69F7B2AC" w14:textId="77777777" w:rsidR="00DB2BA4" w:rsidRPr="0046697B" w:rsidRDefault="00DB2BA4" w:rsidP="007F615B">
            <w:pPr>
              <w:rPr>
                <w:rFonts w:eastAsiaTheme="minorEastAsia" w:cs="Arial"/>
                <w:szCs w:val="18"/>
                <w:lang w:val="fr-CH"/>
              </w:rPr>
            </w:pPr>
            <w:r w:rsidRPr="0046697B">
              <w:rPr>
                <w:rFonts w:cs="Arial"/>
                <w:i/>
                <w:iCs/>
                <w:szCs w:val="18"/>
                <w:highlight w:val="yellow"/>
                <w:lang w:val="fr-CH"/>
              </w:rPr>
              <w:t>[Base : informelle, livres, leçons]</w:t>
            </w:r>
          </w:p>
        </w:tc>
        <w:tc>
          <w:tcPr>
            <w:tcW w:w="4952" w:type="dxa"/>
          </w:tcPr>
          <w:p w14:paraId="5E8E6464" w14:textId="77777777" w:rsidR="00DB2BA4" w:rsidRPr="0046697B" w:rsidRDefault="00DB2BA4" w:rsidP="007F615B">
            <w:pPr>
              <w:rPr>
                <w:rFonts w:cs="Arial"/>
                <w:i/>
                <w:iCs/>
                <w:color w:val="auto"/>
                <w:szCs w:val="18"/>
                <w:highlight w:val="yellow"/>
                <w:lang w:val="fr-CH"/>
              </w:rPr>
            </w:pPr>
            <w:r w:rsidRPr="0046697B">
              <w:rPr>
                <w:rFonts w:cs="Arial"/>
                <w:i/>
                <w:iCs/>
                <w:color w:val="auto"/>
                <w:szCs w:val="18"/>
                <w:highlight w:val="yellow"/>
                <w:lang w:val="fr-CH"/>
              </w:rPr>
              <w:t>[Livre dès 4 ans</w:t>
            </w:r>
            <w:proofErr w:type="gramStart"/>
            <w:r w:rsidRPr="0046697B">
              <w:rPr>
                <w:rFonts w:cs="Arial"/>
                <w:i/>
                <w:iCs/>
                <w:color w:val="auto"/>
                <w:szCs w:val="18"/>
                <w:highlight w:val="yellow"/>
                <w:lang w:val="fr-CH"/>
              </w:rPr>
              <w:t xml:space="preserve"> «Le</w:t>
            </w:r>
            <w:proofErr w:type="gramEnd"/>
            <w:r w:rsidRPr="0046697B">
              <w:rPr>
                <w:rFonts w:cs="Arial"/>
                <w:i/>
                <w:iCs/>
                <w:color w:val="auto"/>
                <w:szCs w:val="18"/>
                <w:highlight w:val="yellow"/>
                <w:lang w:val="fr-CH"/>
              </w:rPr>
              <w:t xml:space="preserve"> petit illustré de l’intimité – sexe féminin »]</w:t>
            </w:r>
          </w:p>
          <w:p w14:paraId="17AE3D5A" w14:textId="77777777" w:rsidR="00DB2BA4" w:rsidRPr="0046697B" w:rsidRDefault="00DB2BA4" w:rsidP="007F615B">
            <w:pPr>
              <w:rPr>
                <w:rFonts w:cs="Arial"/>
                <w:i/>
                <w:iCs/>
                <w:color w:val="auto"/>
                <w:szCs w:val="18"/>
                <w:highlight w:val="yellow"/>
                <w:lang w:val="fr-CH"/>
              </w:rPr>
            </w:pPr>
            <w:r w:rsidRPr="0046697B">
              <w:rPr>
                <w:rFonts w:cs="Arial"/>
                <w:i/>
                <w:iCs/>
                <w:color w:val="auto"/>
                <w:szCs w:val="18"/>
                <w:highlight w:val="yellow"/>
                <w:lang w:val="fr-CH"/>
              </w:rPr>
              <w:t>[Livre dès 4 ans</w:t>
            </w:r>
            <w:proofErr w:type="gramStart"/>
            <w:r w:rsidRPr="0046697B">
              <w:rPr>
                <w:rFonts w:cs="Arial"/>
                <w:i/>
                <w:iCs/>
                <w:color w:val="auto"/>
                <w:szCs w:val="18"/>
                <w:highlight w:val="yellow"/>
                <w:lang w:val="fr-CH"/>
              </w:rPr>
              <w:t xml:space="preserve"> «Le</w:t>
            </w:r>
            <w:proofErr w:type="gramEnd"/>
            <w:r w:rsidRPr="0046697B">
              <w:rPr>
                <w:rFonts w:cs="Arial"/>
                <w:i/>
                <w:iCs/>
                <w:color w:val="auto"/>
                <w:szCs w:val="18"/>
                <w:highlight w:val="yellow"/>
                <w:lang w:val="fr-CH"/>
              </w:rPr>
              <w:t xml:space="preserve"> petit illustré de l’intimité – sexe masculin »]</w:t>
            </w:r>
          </w:p>
          <w:p w14:paraId="12746430" w14:textId="633ED920" w:rsidR="00DB2BA4" w:rsidRPr="0046697B" w:rsidRDefault="00DB2BA4" w:rsidP="007F615B">
            <w:pPr>
              <w:rPr>
                <w:rFonts w:cs="Arial"/>
                <w:i/>
                <w:iCs/>
                <w:color w:val="auto"/>
                <w:szCs w:val="18"/>
                <w:highlight w:val="yellow"/>
                <w:lang w:val="fr-CH"/>
              </w:rPr>
            </w:pPr>
            <w:r w:rsidRPr="0046697B">
              <w:rPr>
                <w:rFonts w:cs="Arial"/>
                <w:i/>
                <w:iCs/>
                <w:color w:val="auto"/>
                <w:szCs w:val="18"/>
                <w:highlight w:val="yellow"/>
                <w:lang w:val="fr-CH"/>
              </w:rPr>
              <w:t>[Livre dès 5 ans</w:t>
            </w:r>
            <w:proofErr w:type="gramStart"/>
            <w:r w:rsidRPr="0046697B">
              <w:rPr>
                <w:rFonts w:cs="Arial"/>
                <w:i/>
                <w:iCs/>
                <w:color w:val="auto"/>
                <w:szCs w:val="18"/>
                <w:highlight w:val="yellow"/>
                <w:lang w:val="fr-CH"/>
              </w:rPr>
              <w:t xml:space="preserve"> «</w:t>
            </w:r>
            <w:r w:rsidR="00A07E80" w:rsidRPr="00A07E80">
              <w:rPr>
                <w:rFonts w:cs="Arial"/>
                <w:i/>
                <w:iCs/>
                <w:color w:val="auto"/>
                <w:szCs w:val="18"/>
                <w:highlight w:val="yellow"/>
                <w:lang w:val="fr-CH"/>
              </w:rPr>
              <w:t>Éléphantine</w:t>
            </w:r>
            <w:proofErr w:type="gramEnd"/>
            <w:r w:rsidR="00A07E80" w:rsidRPr="00A07E80">
              <w:rPr>
                <w:rFonts w:cs="Arial"/>
                <w:i/>
                <w:iCs/>
                <w:color w:val="auto"/>
                <w:szCs w:val="18"/>
                <w:highlight w:val="yellow"/>
                <w:lang w:val="fr-CH"/>
              </w:rPr>
              <w:t xml:space="preserve"> </w:t>
            </w:r>
            <w:r w:rsidRPr="00A07E80">
              <w:rPr>
                <w:rFonts w:cs="Arial"/>
                <w:i/>
                <w:iCs/>
                <w:color w:val="auto"/>
                <w:szCs w:val="18"/>
                <w:highlight w:val="yellow"/>
                <w:lang w:val="fr-CH"/>
              </w:rPr>
              <w:t>v</w:t>
            </w:r>
            <w:r w:rsidRPr="0046697B">
              <w:rPr>
                <w:rFonts w:cs="Arial"/>
                <w:i/>
                <w:iCs/>
                <w:color w:val="auto"/>
                <w:szCs w:val="18"/>
                <w:highlight w:val="yellow"/>
                <w:lang w:val="fr-CH"/>
              </w:rPr>
              <w:t xml:space="preserve">eut tout savoir sur sa </w:t>
            </w:r>
            <w:proofErr w:type="gramStart"/>
            <w:r w:rsidRPr="0046697B">
              <w:rPr>
                <w:rFonts w:cs="Arial"/>
                <w:i/>
                <w:iCs/>
                <w:color w:val="auto"/>
                <w:szCs w:val="18"/>
                <w:highlight w:val="yellow"/>
                <w:lang w:val="fr-CH"/>
              </w:rPr>
              <w:t>zézette»</w:t>
            </w:r>
            <w:proofErr w:type="gramEnd"/>
            <w:r w:rsidRPr="0046697B">
              <w:rPr>
                <w:rFonts w:cs="Arial"/>
                <w:i/>
                <w:iCs/>
                <w:color w:val="auto"/>
                <w:szCs w:val="18"/>
                <w:highlight w:val="yellow"/>
                <w:lang w:val="fr-CH"/>
              </w:rPr>
              <w:t>]</w:t>
            </w:r>
          </w:p>
          <w:p w14:paraId="16344BA6" w14:textId="77777777" w:rsidR="00DB2BA4" w:rsidRPr="0046697B" w:rsidRDefault="00DB2BA4" w:rsidP="007F615B">
            <w:pPr>
              <w:rPr>
                <w:rFonts w:cs="Arial"/>
                <w:i/>
                <w:iCs/>
                <w:color w:val="auto"/>
                <w:szCs w:val="18"/>
                <w:highlight w:val="yellow"/>
                <w:lang w:val="fr-CH"/>
              </w:rPr>
            </w:pPr>
            <w:r w:rsidRPr="0046697B">
              <w:rPr>
                <w:rFonts w:cs="Arial"/>
                <w:i/>
                <w:iCs/>
                <w:color w:val="auto"/>
                <w:szCs w:val="18"/>
                <w:highlight w:val="yellow"/>
                <w:lang w:val="fr-CH"/>
              </w:rPr>
              <w:t>[Livre dès 5 ans</w:t>
            </w:r>
            <w:proofErr w:type="gramStart"/>
            <w:r w:rsidRPr="0046697B">
              <w:rPr>
                <w:rFonts w:cs="Arial"/>
                <w:i/>
                <w:iCs/>
                <w:color w:val="auto"/>
                <w:szCs w:val="18"/>
                <w:highlight w:val="yellow"/>
                <w:lang w:val="fr-CH"/>
              </w:rPr>
              <w:t xml:space="preserve"> «Renardo</w:t>
            </w:r>
            <w:proofErr w:type="gramEnd"/>
            <w:r w:rsidRPr="0046697B">
              <w:rPr>
                <w:rFonts w:cs="Arial"/>
                <w:i/>
                <w:iCs/>
                <w:color w:val="auto"/>
                <w:szCs w:val="18"/>
                <w:highlight w:val="yellow"/>
                <w:lang w:val="fr-CH"/>
              </w:rPr>
              <w:t xml:space="preserve"> veut tout savoir sur son </w:t>
            </w:r>
            <w:proofErr w:type="gramStart"/>
            <w:r w:rsidRPr="0046697B">
              <w:rPr>
                <w:rFonts w:cs="Arial"/>
                <w:i/>
                <w:iCs/>
                <w:color w:val="auto"/>
                <w:szCs w:val="18"/>
                <w:highlight w:val="yellow"/>
                <w:lang w:val="fr-CH"/>
              </w:rPr>
              <w:t>zizi»</w:t>
            </w:r>
            <w:proofErr w:type="gramEnd"/>
            <w:r w:rsidRPr="0046697B">
              <w:rPr>
                <w:rFonts w:cs="Arial"/>
                <w:i/>
                <w:iCs/>
                <w:color w:val="auto"/>
                <w:szCs w:val="18"/>
                <w:highlight w:val="yellow"/>
                <w:lang w:val="fr-CH"/>
              </w:rPr>
              <w:t>]</w:t>
            </w:r>
          </w:p>
          <w:p w14:paraId="6F46DA58" w14:textId="77777777" w:rsidR="00DB2BA4" w:rsidRPr="0046697B" w:rsidRDefault="00DB2BA4" w:rsidP="007F615B">
            <w:pPr>
              <w:rPr>
                <w:rFonts w:cs="Arial"/>
                <w:i/>
                <w:iCs/>
                <w:color w:val="auto"/>
                <w:szCs w:val="18"/>
                <w:highlight w:val="yellow"/>
                <w:lang w:val="fr-CH"/>
              </w:rPr>
            </w:pPr>
          </w:p>
          <w:p w14:paraId="0C336745" w14:textId="77777777" w:rsidR="00DB2BA4" w:rsidRPr="0046697B" w:rsidRDefault="00DB2BA4" w:rsidP="007F615B">
            <w:pPr>
              <w:rPr>
                <w:rFonts w:eastAsiaTheme="minorEastAsia" w:cs="Arial"/>
                <w:szCs w:val="18"/>
                <w:lang w:val="fr-CH"/>
              </w:rPr>
            </w:pPr>
          </w:p>
        </w:tc>
      </w:tr>
      <w:tr w:rsidR="00DB2BA4" w:rsidRPr="00971FE4" w14:paraId="2685AF3F" w14:textId="77777777" w:rsidTr="00E05B61">
        <w:trPr>
          <w:trHeight w:val="300"/>
        </w:trPr>
        <w:tc>
          <w:tcPr>
            <w:tcW w:w="1986" w:type="dxa"/>
          </w:tcPr>
          <w:p w14:paraId="3F321DDB" w14:textId="77777777" w:rsidR="00DB2BA4" w:rsidRPr="00E05B61" w:rsidRDefault="00DB2BA4" w:rsidP="007F615B">
            <w:pPr>
              <w:rPr>
                <w:rFonts w:eastAsia="Arial" w:cs="Arial"/>
                <w:b/>
                <w:bCs/>
                <w:szCs w:val="18"/>
                <w:lang w:val="fr-CH"/>
              </w:rPr>
            </w:pPr>
            <w:r w:rsidRPr="00E05B61">
              <w:rPr>
                <w:rFonts w:eastAsia="Arial" w:cs="Arial"/>
                <w:b/>
                <w:bCs/>
                <w:szCs w:val="18"/>
                <w:lang w:val="fr-CH"/>
              </w:rPr>
              <w:t xml:space="preserve">Favoriser le développement psychosexuel et promouvoir les </w:t>
            </w:r>
            <w:r w:rsidRPr="00E05B61">
              <w:rPr>
                <w:rFonts w:eastAsia="Arial" w:cs="Arial"/>
                <w:b/>
                <w:bCs/>
                <w:szCs w:val="18"/>
                <w:lang w:val="fr-CH"/>
              </w:rPr>
              <w:lastRenderedPageBreak/>
              <w:t>compétences psychosociales</w:t>
            </w:r>
          </w:p>
        </w:tc>
        <w:tc>
          <w:tcPr>
            <w:tcW w:w="4538" w:type="dxa"/>
          </w:tcPr>
          <w:p w14:paraId="00B03E24" w14:textId="563C644C" w:rsidR="00DB2BA4" w:rsidRPr="00C577BE" w:rsidRDefault="00DB2BA4">
            <w:pPr>
              <w:pStyle w:val="Listenabsatz"/>
              <w:numPr>
                <w:ilvl w:val="0"/>
                <w:numId w:val="41"/>
              </w:numPr>
              <w:ind w:left="310" w:hanging="283"/>
              <w:rPr>
                <w:rFonts w:eastAsia="Arial" w:cs="Arial"/>
                <w:szCs w:val="18"/>
                <w:lang w:val="fr-CH"/>
              </w:rPr>
            </w:pPr>
            <w:r w:rsidRPr="00C577BE">
              <w:rPr>
                <w:rFonts w:eastAsia="Arial" w:cs="Arial"/>
                <w:szCs w:val="18"/>
                <w:lang w:val="fr-CH"/>
              </w:rPr>
              <w:lastRenderedPageBreak/>
              <w:t xml:space="preserve">Apprendre à écouter, identifier et faire confiance à ses ressentis et </w:t>
            </w:r>
            <w:r w:rsidR="00EC6AB3">
              <w:rPr>
                <w:rFonts w:eastAsia="Arial" w:cs="Arial"/>
                <w:szCs w:val="18"/>
                <w:lang w:val="fr-CH"/>
              </w:rPr>
              <w:t xml:space="preserve">à </w:t>
            </w:r>
            <w:r w:rsidRPr="00C577BE">
              <w:rPr>
                <w:rFonts w:eastAsia="Arial" w:cs="Arial"/>
                <w:szCs w:val="18"/>
                <w:lang w:val="fr-CH"/>
              </w:rPr>
              <w:t>ses émotions</w:t>
            </w:r>
            <w:r w:rsidR="00EC6AB3">
              <w:rPr>
                <w:rFonts w:eastAsia="Arial" w:cs="Arial"/>
                <w:szCs w:val="18"/>
                <w:lang w:val="fr-CH"/>
              </w:rPr>
              <w:t> ;</w:t>
            </w:r>
          </w:p>
          <w:p w14:paraId="044CADEB" w14:textId="1E249428" w:rsidR="00DB2BA4" w:rsidRPr="00C577BE" w:rsidRDefault="00DB2BA4">
            <w:pPr>
              <w:pStyle w:val="Listenabsatz"/>
              <w:numPr>
                <w:ilvl w:val="0"/>
                <w:numId w:val="41"/>
              </w:numPr>
              <w:ind w:left="310" w:hanging="283"/>
              <w:rPr>
                <w:rFonts w:eastAsia="Arial" w:cs="Arial"/>
                <w:szCs w:val="18"/>
                <w:lang w:val="fr-CH"/>
              </w:rPr>
            </w:pPr>
            <w:r w:rsidRPr="00C577BE">
              <w:rPr>
                <w:rFonts w:eastAsia="Arial" w:cs="Arial"/>
                <w:szCs w:val="18"/>
                <w:lang w:val="fr-CH"/>
              </w:rPr>
              <w:t>Savoir reconnaître et respecter les ressentis des autres</w:t>
            </w:r>
            <w:r w:rsidR="00EC6AB3">
              <w:rPr>
                <w:rFonts w:eastAsia="Arial" w:cs="Arial"/>
                <w:szCs w:val="18"/>
                <w:lang w:val="fr-CH"/>
              </w:rPr>
              <w:t> ;</w:t>
            </w:r>
          </w:p>
          <w:p w14:paraId="0CB8C4C0" w14:textId="79BC2E3F" w:rsidR="00DB2BA4" w:rsidRPr="00C577BE" w:rsidRDefault="00DB2BA4">
            <w:pPr>
              <w:pStyle w:val="Listenabsatz"/>
              <w:numPr>
                <w:ilvl w:val="0"/>
                <w:numId w:val="41"/>
              </w:numPr>
              <w:ind w:left="310" w:hanging="283"/>
              <w:rPr>
                <w:rFonts w:eastAsia="Arial" w:cs="Arial"/>
                <w:szCs w:val="18"/>
                <w:lang w:val="fr-CH"/>
              </w:rPr>
            </w:pPr>
            <w:r w:rsidRPr="00C577BE">
              <w:rPr>
                <w:rFonts w:eastAsiaTheme="minorEastAsia" w:cs="Arial"/>
                <w:szCs w:val="18"/>
                <w:lang w:val="fr-CH"/>
              </w:rPr>
              <w:lastRenderedPageBreak/>
              <w:t>Développer des compétences pour construire et maintenir des amitiés</w:t>
            </w:r>
            <w:r w:rsidR="00EC6AB3">
              <w:rPr>
                <w:rFonts w:eastAsiaTheme="minorEastAsia" w:cs="Arial"/>
                <w:szCs w:val="18"/>
                <w:lang w:val="fr-CH"/>
              </w:rPr>
              <w:t> ;</w:t>
            </w:r>
          </w:p>
          <w:p w14:paraId="2760B775" w14:textId="0CB7234D" w:rsidR="00DB2BA4" w:rsidRPr="00C577BE" w:rsidRDefault="00DB2BA4">
            <w:pPr>
              <w:pStyle w:val="Listenabsatz"/>
              <w:numPr>
                <w:ilvl w:val="0"/>
                <w:numId w:val="41"/>
              </w:numPr>
              <w:ind w:left="310" w:hanging="283"/>
              <w:rPr>
                <w:rFonts w:eastAsia="Arial" w:cs="Arial"/>
                <w:szCs w:val="18"/>
                <w:lang w:val="fr-CH"/>
              </w:rPr>
            </w:pPr>
            <w:r w:rsidRPr="00C577BE">
              <w:rPr>
                <w:rFonts w:eastAsiaTheme="minorEastAsia" w:cs="Arial"/>
                <w:szCs w:val="18"/>
                <w:lang w:val="fr-CH"/>
              </w:rPr>
              <w:t>Faire la différence entre comportements privés et publics</w:t>
            </w:r>
            <w:r w:rsidR="00EC6AB3">
              <w:rPr>
                <w:rFonts w:eastAsiaTheme="minorEastAsia" w:cs="Arial"/>
                <w:szCs w:val="18"/>
                <w:lang w:val="fr-CH"/>
              </w:rPr>
              <w:t> ;</w:t>
            </w:r>
          </w:p>
          <w:p w14:paraId="446ABA17" w14:textId="66236068" w:rsidR="00DB2BA4" w:rsidRPr="00C577BE" w:rsidRDefault="00DB2BA4">
            <w:pPr>
              <w:pStyle w:val="Listenabsatz"/>
              <w:numPr>
                <w:ilvl w:val="0"/>
                <w:numId w:val="41"/>
              </w:numPr>
              <w:ind w:left="310" w:hanging="283"/>
              <w:rPr>
                <w:rFonts w:eastAsia="Arial" w:cs="Arial"/>
                <w:szCs w:val="18"/>
                <w:lang w:val="fr-CH"/>
              </w:rPr>
            </w:pPr>
            <w:r w:rsidRPr="00C577BE">
              <w:rPr>
                <w:rFonts w:eastAsiaTheme="minorEastAsia" w:cs="Arial"/>
                <w:szCs w:val="18"/>
                <w:lang w:val="fr-CH"/>
              </w:rPr>
              <w:t>Pouvoir reconnaître et nommer les parties intimes du corps avec le vocabulaire adéquat</w:t>
            </w:r>
            <w:r w:rsidR="00EC6AB3">
              <w:rPr>
                <w:rFonts w:eastAsiaTheme="minorEastAsia" w:cs="Arial"/>
                <w:szCs w:val="18"/>
                <w:lang w:val="fr-CH"/>
              </w:rPr>
              <w:t> ;</w:t>
            </w:r>
          </w:p>
          <w:p w14:paraId="4D71D77D" w14:textId="7A88C37A" w:rsidR="00DB2BA4" w:rsidRPr="00C577BE" w:rsidRDefault="00DB2BA4">
            <w:pPr>
              <w:pStyle w:val="Listenabsatz"/>
              <w:numPr>
                <w:ilvl w:val="0"/>
                <w:numId w:val="41"/>
              </w:numPr>
              <w:ind w:left="310" w:hanging="283"/>
              <w:rPr>
                <w:rFonts w:eastAsia="Arial" w:cs="Arial"/>
                <w:szCs w:val="18"/>
                <w:lang w:val="fr-CH"/>
              </w:rPr>
            </w:pPr>
            <w:r w:rsidRPr="00C577BE">
              <w:rPr>
                <w:rFonts w:eastAsiaTheme="minorEastAsia" w:cs="Arial"/>
                <w:szCs w:val="18"/>
                <w:lang w:val="fr-CH"/>
              </w:rPr>
              <w:t>Savoir que la gêne et la pudeur indiquent la frontière de sa propre sphère privée</w:t>
            </w:r>
            <w:r w:rsidR="00EC6AB3">
              <w:rPr>
                <w:rFonts w:eastAsiaTheme="minorEastAsia" w:cs="Arial"/>
                <w:szCs w:val="18"/>
                <w:lang w:val="fr-CH"/>
              </w:rPr>
              <w:t>.</w:t>
            </w:r>
          </w:p>
        </w:tc>
        <w:tc>
          <w:tcPr>
            <w:tcW w:w="2127" w:type="dxa"/>
          </w:tcPr>
          <w:p w14:paraId="2364B173" w14:textId="77777777" w:rsidR="00DB2BA4" w:rsidRPr="0046697B" w:rsidRDefault="00DB2BA4" w:rsidP="007F615B">
            <w:pPr>
              <w:rPr>
                <w:rFonts w:cs="Arial"/>
                <w:i/>
                <w:iCs/>
                <w:szCs w:val="18"/>
                <w:highlight w:val="yellow"/>
                <w:lang w:val="fr-CH"/>
              </w:rPr>
            </w:pPr>
            <w:r w:rsidRPr="0046697B">
              <w:rPr>
                <w:rFonts w:cs="Arial"/>
                <w:i/>
                <w:iCs/>
                <w:szCs w:val="18"/>
                <w:highlight w:val="yellow"/>
                <w:lang w:val="fr-CH"/>
              </w:rPr>
              <w:lastRenderedPageBreak/>
              <w:t>[1H : x leçons FG]</w:t>
            </w:r>
          </w:p>
          <w:p w14:paraId="68F856DA" w14:textId="77777777" w:rsidR="00DB2BA4" w:rsidRPr="0046697B" w:rsidRDefault="00DB2BA4" w:rsidP="007F615B">
            <w:pPr>
              <w:rPr>
                <w:rFonts w:cs="Arial"/>
                <w:i/>
                <w:iCs/>
                <w:szCs w:val="18"/>
                <w:highlight w:val="yellow"/>
                <w:lang w:val="fr-CH"/>
              </w:rPr>
            </w:pPr>
            <w:r w:rsidRPr="0046697B">
              <w:rPr>
                <w:rFonts w:cs="Arial"/>
                <w:i/>
                <w:iCs/>
                <w:szCs w:val="18"/>
                <w:highlight w:val="yellow"/>
                <w:lang w:val="fr-CH"/>
              </w:rPr>
              <w:t>[2</w:t>
            </w:r>
            <w:proofErr w:type="gramStart"/>
            <w:r w:rsidRPr="0046697B">
              <w:rPr>
                <w:rFonts w:cs="Arial"/>
                <w:i/>
                <w:iCs/>
                <w:szCs w:val="18"/>
                <w:highlight w:val="yellow"/>
                <w:lang w:val="fr-CH"/>
              </w:rPr>
              <w:t>H:</w:t>
            </w:r>
            <w:proofErr w:type="gramEnd"/>
            <w:r w:rsidRPr="0046697B">
              <w:rPr>
                <w:rFonts w:cs="Arial"/>
                <w:i/>
                <w:iCs/>
                <w:szCs w:val="18"/>
                <w:highlight w:val="yellow"/>
                <w:lang w:val="fr-CH"/>
              </w:rPr>
              <w:t xml:space="preserve"> x leçons FG]</w:t>
            </w:r>
          </w:p>
          <w:p w14:paraId="1A28CD61" w14:textId="77777777" w:rsidR="00DB2BA4" w:rsidRPr="0046697B" w:rsidRDefault="00DB2BA4" w:rsidP="007F615B">
            <w:pPr>
              <w:rPr>
                <w:rFonts w:cs="Arial"/>
                <w:i/>
                <w:iCs/>
                <w:szCs w:val="18"/>
                <w:highlight w:val="yellow"/>
                <w:lang w:val="fr-CH"/>
              </w:rPr>
            </w:pPr>
            <w:r w:rsidRPr="0046697B">
              <w:rPr>
                <w:rFonts w:cs="Arial"/>
                <w:i/>
                <w:iCs/>
                <w:szCs w:val="18"/>
                <w:highlight w:val="yellow"/>
                <w:lang w:val="fr-CH"/>
              </w:rPr>
              <w:lastRenderedPageBreak/>
              <w:t>[3H : x leçons FG]</w:t>
            </w:r>
          </w:p>
          <w:p w14:paraId="2A5BB019" w14:textId="77777777" w:rsidR="00DB2BA4" w:rsidRPr="0046697B" w:rsidRDefault="00DB2BA4" w:rsidP="007F615B">
            <w:pPr>
              <w:rPr>
                <w:rFonts w:cs="Arial"/>
                <w:i/>
                <w:iCs/>
                <w:szCs w:val="18"/>
                <w:highlight w:val="yellow"/>
                <w:lang w:val="fr-CH"/>
              </w:rPr>
            </w:pPr>
            <w:r w:rsidRPr="0046697B">
              <w:rPr>
                <w:rFonts w:cs="Arial"/>
                <w:i/>
                <w:iCs/>
                <w:szCs w:val="18"/>
                <w:highlight w:val="yellow"/>
                <w:lang w:val="fr-CH"/>
              </w:rPr>
              <w:t>[3H : « Mon corps c’est mon corps », Santé bernoise]</w:t>
            </w:r>
          </w:p>
          <w:p w14:paraId="1A7F68DB" w14:textId="77777777" w:rsidR="00DB2BA4" w:rsidRPr="0046697B" w:rsidRDefault="00DB2BA4" w:rsidP="007F615B">
            <w:pPr>
              <w:rPr>
                <w:rFonts w:cs="Arial"/>
                <w:i/>
                <w:iCs/>
                <w:szCs w:val="18"/>
                <w:highlight w:val="yellow"/>
                <w:lang w:val="fr-CH"/>
              </w:rPr>
            </w:pPr>
            <w:r w:rsidRPr="0046697B">
              <w:rPr>
                <w:rFonts w:cs="Arial"/>
                <w:i/>
                <w:iCs/>
                <w:szCs w:val="18"/>
                <w:highlight w:val="yellow"/>
                <w:lang w:val="fr-CH"/>
              </w:rPr>
              <w:t>[4</w:t>
            </w:r>
            <w:proofErr w:type="gramStart"/>
            <w:r w:rsidRPr="0046697B">
              <w:rPr>
                <w:rFonts w:cs="Arial"/>
                <w:i/>
                <w:iCs/>
                <w:szCs w:val="18"/>
                <w:highlight w:val="yellow"/>
                <w:lang w:val="fr-CH"/>
              </w:rPr>
              <w:t>H:</w:t>
            </w:r>
            <w:proofErr w:type="gramEnd"/>
            <w:r w:rsidRPr="0046697B">
              <w:rPr>
                <w:rFonts w:cs="Arial"/>
                <w:i/>
                <w:iCs/>
                <w:szCs w:val="18"/>
                <w:highlight w:val="yellow"/>
                <w:lang w:val="fr-CH"/>
              </w:rPr>
              <w:t xml:space="preserve"> x leçons FG]</w:t>
            </w:r>
          </w:p>
          <w:p w14:paraId="24E64EC2" w14:textId="77777777" w:rsidR="00DB2BA4" w:rsidRPr="0046697B" w:rsidRDefault="00DB2BA4" w:rsidP="007F615B">
            <w:pPr>
              <w:rPr>
                <w:rFonts w:eastAsiaTheme="minorEastAsia" w:cs="Arial"/>
                <w:szCs w:val="18"/>
                <w:lang w:val="fr-CH"/>
              </w:rPr>
            </w:pPr>
            <w:r w:rsidRPr="0046697B">
              <w:rPr>
                <w:rFonts w:cs="Arial"/>
                <w:i/>
                <w:iCs/>
                <w:szCs w:val="18"/>
                <w:highlight w:val="yellow"/>
                <w:lang w:val="fr-CH"/>
              </w:rPr>
              <w:t>[Base : informelle, livres, leçons]</w:t>
            </w:r>
          </w:p>
        </w:tc>
        <w:tc>
          <w:tcPr>
            <w:tcW w:w="4952" w:type="dxa"/>
          </w:tcPr>
          <w:p w14:paraId="326840F8" w14:textId="77777777" w:rsidR="00DB2BA4" w:rsidRPr="0046697B" w:rsidRDefault="00DB2BA4" w:rsidP="007F615B">
            <w:pPr>
              <w:rPr>
                <w:rFonts w:cs="Arial"/>
                <w:i/>
                <w:iCs/>
                <w:color w:val="auto"/>
                <w:szCs w:val="18"/>
                <w:highlight w:val="yellow"/>
                <w:lang w:val="fr-CH"/>
              </w:rPr>
            </w:pPr>
            <w:r w:rsidRPr="0046697B">
              <w:rPr>
                <w:rFonts w:cs="Arial"/>
                <w:i/>
                <w:iCs/>
                <w:color w:val="auto"/>
                <w:szCs w:val="18"/>
                <w:highlight w:val="yellow"/>
                <w:lang w:val="fr-CH"/>
              </w:rPr>
              <w:lastRenderedPageBreak/>
              <w:t>[Dossier pédagogique « Graines de Paix »]</w:t>
            </w:r>
          </w:p>
          <w:p w14:paraId="6491316C" w14:textId="77777777" w:rsidR="00DB2BA4" w:rsidRPr="0046697B" w:rsidRDefault="00DB2BA4" w:rsidP="007F615B">
            <w:pPr>
              <w:rPr>
                <w:rFonts w:cs="Arial"/>
                <w:i/>
                <w:iCs/>
                <w:color w:val="auto"/>
                <w:szCs w:val="18"/>
                <w:highlight w:val="yellow"/>
                <w:lang w:val="fr-CH"/>
              </w:rPr>
            </w:pPr>
            <w:r w:rsidRPr="0046697B">
              <w:rPr>
                <w:rFonts w:cs="Arial"/>
                <w:i/>
                <w:iCs/>
                <w:color w:val="auto"/>
                <w:szCs w:val="18"/>
                <w:highlight w:val="yellow"/>
                <w:lang w:val="fr-CH"/>
              </w:rPr>
              <w:t>[Cartes</w:t>
            </w:r>
            <w:proofErr w:type="gramStart"/>
            <w:r w:rsidRPr="0046697B">
              <w:rPr>
                <w:rFonts w:cs="Arial"/>
                <w:i/>
                <w:iCs/>
                <w:color w:val="auto"/>
                <w:szCs w:val="18"/>
                <w:highlight w:val="yellow"/>
                <w:lang w:val="fr-CH"/>
              </w:rPr>
              <w:t xml:space="preserve"> «Jeu</w:t>
            </w:r>
            <w:proofErr w:type="gramEnd"/>
            <w:r w:rsidRPr="0046697B">
              <w:rPr>
                <w:rFonts w:cs="Arial"/>
                <w:i/>
                <w:iCs/>
                <w:color w:val="auto"/>
                <w:szCs w:val="18"/>
                <w:highlight w:val="yellow"/>
                <w:lang w:val="fr-CH"/>
              </w:rPr>
              <w:t xml:space="preserve"> des émotions »]</w:t>
            </w:r>
          </w:p>
          <w:p w14:paraId="3121F971" w14:textId="08C8E2F2" w:rsidR="00DB2BA4" w:rsidRPr="0046697B" w:rsidRDefault="00DB2BA4" w:rsidP="007F615B">
            <w:pPr>
              <w:rPr>
                <w:rFonts w:cs="Arial"/>
                <w:i/>
                <w:iCs/>
                <w:color w:val="auto"/>
                <w:szCs w:val="18"/>
                <w:highlight w:val="yellow"/>
                <w:lang w:val="fr-CH"/>
              </w:rPr>
            </w:pPr>
            <w:r w:rsidRPr="0046697B">
              <w:rPr>
                <w:rFonts w:cs="Arial"/>
                <w:i/>
                <w:iCs/>
                <w:color w:val="auto"/>
                <w:szCs w:val="18"/>
                <w:highlight w:val="yellow"/>
                <w:lang w:val="fr-CH"/>
              </w:rPr>
              <w:lastRenderedPageBreak/>
              <w:t xml:space="preserve">[Dès 5 ans dossier pédagogique « Box </w:t>
            </w:r>
            <w:r w:rsidR="00C577BE" w:rsidRPr="00C577BE">
              <w:rPr>
                <w:rFonts w:cs="Arial"/>
                <w:i/>
                <w:iCs/>
                <w:color w:val="auto"/>
                <w:szCs w:val="18"/>
                <w:highlight w:val="yellow"/>
                <w:lang w:val="fr-CH"/>
              </w:rPr>
              <w:t>É</w:t>
            </w:r>
            <w:r w:rsidRPr="0046697B">
              <w:rPr>
                <w:rFonts w:cs="Arial"/>
                <w:i/>
                <w:iCs/>
                <w:color w:val="auto"/>
                <w:szCs w:val="18"/>
                <w:highlight w:val="yellow"/>
                <w:lang w:val="fr-CH"/>
              </w:rPr>
              <w:t>léphantine et Renardo »]</w:t>
            </w:r>
          </w:p>
          <w:p w14:paraId="7F6B2B87" w14:textId="77777777" w:rsidR="00DB2BA4" w:rsidRPr="0046697B" w:rsidRDefault="00DB2BA4" w:rsidP="007F615B">
            <w:pPr>
              <w:rPr>
                <w:rFonts w:cs="Arial"/>
                <w:i/>
                <w:iCs/>
                <w:color w:val="auto"/>
                <w:szCs w:val="18"/>
                <w:highlight w:val="yellow"/>
                <w:lang w:val="fr-CH"/>
              </w:rPr>
            </w:pPr>
            <w:r w:rsidRPr="0046697B">
              <w:rPr>
                <w:rFonts w:cs="Arial"/>
                <w:i/>
                <w:iCs/>
                <w:color w:val="auto"/>
                <w:szCs w:val="18"/>
                <w:highlight w:val="yellow"/>
                <w:lang w:val="fr-CH"/>
              </w:rPr>
              <w:t>[Livre dès 4 ans</w:t>
            </w:r>
            <w:proofErr w:type="gramStart"/>
            <w:r w:rsidRPr="0046697B">
              <w:rPr>
                <w:rFonts w:cs="Arial"/>
                <w:i/>
                <w:iCs/>
                <w:color w:val="auto"/>
                <w:szCs w:val="18"/>
                <w:highlight w:val="yellow"/>
                <w:lang w:val="fr-CH"/>
              </w:rPr>
              <w:t xml:space="preserve"> «Le</w:t>
            </w:r>
            <w:proofErr w:type="gramEnd"/>
            <w:r w:rsidRPr="0046697B">
              <w:rPr>
                <w:rFonts w:cs="Arial"/>
                <w:i/>
                <w:iCs/>
                <w:color w:val="auto"/>
                <w:szCs w:val="18"/>
                <w:highlight w:val="yellow"/>
                <w:lang w:val="fr-CH"/>
              </w:rPr>
              <w:t xml:space="preserve"> petit guide de la foufoune sexuelle »]</w:t>
            </w:r>
          </w:p>
          <w:p w14:paraId="4D71E52F" w14:textId="58E685EE" w:rsidR="00DB2BA4" w:rsidRPr="0046697B" w:rsidRDefault="00DB2BA4" w:rsidP="007F615B">
            <w:pPr>
              <w:rPr>
                <w:rFonts w:cs="Arial"/>
                <w:i/>
                <w:iCs/>
                <w:color w:val="auto"/>
                <w:szCs w:val="18"/>
                <w:highlight w:val="yellow"/>
                <w:lang w:val="fr-CH"/>
              </w:rPr>
            </w:pPr>
            <w:r w:rsidRPr="0046697B">
              <w:rPr>
                <w:rFonts w:cs="Arial"/>
                <w:i/>
                <w:iCs/>
                <w:color w:val="auto"/>
                <w:szCs w:val="18"/>
                <w:highlight w:val="yellow"/>
                <w:lang w:val="fr-CH"/>
              </w:rPr>
              <w:t xml:space="preserve">[« Activités pédagogiques 4-8 ans » </w:t>
            </w:r>
            <w:r w:rsidR="00C577BE" w:rsidRPr="00C577BE">
              <w:rPr>
                <w:rFonts w:cs="Arial"/>
                <w:i/>
                <w:iCs/>
                <w:color w:val="auto"/>
                <w:szCs w:val="18"/>
                <w:highlight w:val="yellow"/>
                <w:lang w:val="fr-CH"/>
              </w:rPr>
              <w:t xml:space="preserve">Éducation </w:t>
            </w:r>
            <w:r w:rsidRPr="00C577BE">
              <w:rPr>
                <w:rFonts w:cs="Arial"/>
                <w:i/>
                <w:iCs/>
                <w:color w:val="auto"/>
                <w:szCs w:val="18"/>
                <w:highlight w:val="yellow"/>
                <w:lang w:val="fr-CH"/>
              </w:rPr>
              <w:t xml:space="preserve">sexuelle </w:t>
            </w:r>
            <w:r w:rsidRPr="0046697B">
              <w:rPr>
                <w:rFonts w:cs="Arial"/>
                <w:i/>
                <w:iCs/>
                <w:color w:val="auto"/>
                <w:szCs w:val="18"/>
                <w:highlight w:val="yellow"/>
                <w:lang w:val="fr-CH"/>
              </w:rPr>
              <w:t>à l’école]</w:t>
            </w:r>
          </w:p>
          <w:p w14:paraId="257221C1" w14:textId="77777777" w:rsidR="00DB2BA4" w:rsidRPr="0046697B" w:rsidRDefault="00DB2BA4" w:rsidP="007F615B">
            <w:pPr>
              <w:rPr>
                <w:rFonts w:eastAsiaTheme="minorEastAsia" w:cs="Arial"/>
                <w:szCs w:val="18"/>
                <w:lang w:val="fr-CH"/>
              </w:rPr>
            </w:pPr>
          </w:p>
        </w:tc>
      </w:tr>
      <w:tr w:rsidR="00DB2BA4" w:rsidRPr="00971FE4" w14:paraId="2C5CF309" w14:textId="77777777" w:rsidTr="00E05B61">
        <w:trPr>
          <w:trHeight w:val="1791"/>
        </w:trPr>
        <w:tc>
          <w:tcPr>
            <w:tcW w:w="1986" w:type="dxa"/>
          </w:tcPr>
          <w:p w14:paraId="71A0DE53" w14:textId="77777777" w:rsidR="00DB2BA4" w:rsidRPr="00E05B61" w:rsidRDefault="00DB2BA4" w:rsidP="007F615B">
            <w:pPr>
              <w:rPr>
                <w:rFonts w:eastAsia="Arial" w:cs="Arial"/>
                <w:b/>
                <w:bCs/>
                <w:szCs w:val="18"/>
                <w:lang w:val="fr-CH"/>
              </w:rPr>
            </w:pPr>
            <w:r w:rsidRPr="00E05B61">
              <w:rPr>
                <w:rFonts w:eastAsia="Arial" w:cs="Arial"/>
                <w:b/>
                <w:bCs/>
                <w:szCs w:val="18"/>
                <w:lang w:val="fr-CH"/>
              </w:rPr>
              <w:lastRenderedPageBreak/>
              <w:t>Promouvoir les droits humains liés à la sexualité</w:t>
            </w:r>
          </w:p>
        </w:tc>
        <w:tc>
          <w:tcPr>
            <w:tcW w:w="4538" w:type="dxa"/>
          </w:tcPr>
          <w:p w14:paraId="437DF935" w14:textId="13B6108C" w:rsidR="00DB2BA4" w:rsidRPr="00C577BE" w:rsidRDefault="00DB2BA4">
            <w:pPr>
              <w:pStyle w:val="Listenabsatz"/>
              <w:numPr>
                <w:ilvl w:val="0"/>
                <w:numId w:val="43"/>
              </w:numPr>
              <w:ind w:left="310" w:hanging="283"/>
              <w:rPr>
                <w:rFonts w:eastAsia="Arial" w:cs="Arial"/>
                <w:szCs w:val="18"/>
                <w:lang w:val="fr-CH"/>
              </w:rPr>
            </w:pPr>
            <w:r w:rsidRPr="00C577BE">
              <w:rPr>
                <w:rFonts w:eastAsia="Arial" w:cs="Arial"/>
                <w:szCs w:val="18"/>
                <w:lang w:val="fr-CH"/>
              </w:rPr>
              <w:t>Favoriser la prise de conscience des rôles socialement associés aux genres</w:t>
            </w:r>
            <w:r w:rsidR="00EC6AB3">
              <w:rPr>
                <w:rFonts w:eastAsia="Arial" w:cs="Arial"/>
                <w:szCs w:val="18"/>
                <w:lang w:val="fr-CH"/>
              </w:rPr>
              <w:t> ;</w:t>
            </w:r>
          </w:p>
          <w:p w14:paraId="52CE450A" w14:textId="7DDF14C0" w:rsidR="00DB2BA4" w:rsidRPr="00C577BE" w:rsidRDefault="00DB2BA4">
            <w:pPr>
              <w:pStyle w:val="Listenabsatz"/>
              <w:numPr>
                <w:ilvl w:val="0"/>
                <w:numId w:val="43"/>
              </w:numPr>
              <w:ind w:left="310" w:hanging="283"/>
              <w:rPr>
                <w:rFonts w:eastAsia="Arial" w:cs="Arial"/>
                <w:szCs w:val="18"/>
                <w:lang w:val="fr-CH"/>
              </w:rPr>
            </w:pPr>
            <w:r w:rsidRPr="00C577BE">
              <w:rPr>
                <w:rFonts w:eastAsia="Arial" w:cs="Arial"/>
                <w:szCs w:val="18"/>
                <w:lang w:val="fr-CH"/>
              </w:rPr>
              <w:t>Développer l’esprit critique concernant les stéréotypes de genre</w:t>
            </w:r>
            <w:r w:rsidR="00EC6AB3">
              <w:rPr>
                <w:rFonts w:eastAsia="Arial" w:cs="Arial"/>
                <w:szCs w:val="18"/>
                <w:lang w:val="fr-CH"/>
              </w:rPr>
              <w:t> ;</w:t>
            </w:r>
          </w:p>
          <w:p w14:paraId="4E3B61DB" w14:textId="4249647C" w:rsidR="00DB2BA4" w:rsidRPr="00C577BE" w:rsidRDefault="00DB2BA4">
            <w:pPr>
              <w:pStyle w:val="Listenabsatz"/>
              <w:numPr>
                <w:ilvl w:val="0"/>
                <w:numId w:val="43"/>
              </w:numPr>
              <w:ind w:left="310" w:hanging="283"/>
              <w:rPr>
                <w:rFonts w:eastAsia="Arial" w:cs="Arial"/>
                <w:szCs w:val="18"/>
                <w:lang w:val="fr-CH"/>
              </w:rPr>
            </w:pPr>
            <w:r w:rsidRPr="00C577BE">
              <w:rPr>
                <w:rFonts w:eastAsia="Arial" w:cs="Arial"/>
                <w:szCs w:val="18"/>
                <w:lang w:val="fr-CH"/>
              </w:rPr>
              <w:t>Développer l’acceptation et le respect de soi et des autres</w:t>
            </w:r>
            <w:r w:rsidR="00EC6AB3">
              <w:rPr>
                <w:rFonts w:eastAsia="Arial" w:cs="Arial"/>
                <w:szCs w:val="18"/>
                <w:lang w:val="fr-CH"/>
              </w:rPr>
              <w:t> ;</w:t>
            </w:r>
          </w:p>
          <w:p w14:paraId="5725E480" w14:textId="14A0B195" w:rsidR="00DB2BA4" w:rsidRPr="00C577BE" w:rsidRDefault="00DB2BA4">
            <w:pPr>
              <w:pStyle w:val="Listenabsatz"/>
              <w:numPr>
                <w:ilvl w:val="0"/>
                <w:numId w:val="43"/>
              </w:numPr>
              <w:ind w:left="310" w:hanging="283"/>
              <w:rPr>
                <w:rFonts w:eastAsia="Arial" w:cs="Arial"/>
                <w:szCs w:val="18"/>
                <w:lang w:val="fr-CH"/>
              </w:rPr>
            </w:pPr>
            <w:r w:rsidRPr="00C577BE">
              <w:rPr>
                <w:rFonts w:eastAsia="Arial" w:cs="Arial"/>
                <w:szCs w:val="18"/>
                <w:lang w:val="fr-CH"/>
              </w:rPr>
              <w:t>Savoir qu’il existe différents types de familles, de relations et de styles de vie</w:t>
            </w:r>
            <w:r w:rsidR="00EC6AB3">
              <w:rPr>
                <w:rFonts w:eastAsia="Arial" w:cs="Arial"/>
                <w:szCs w:val="18"/>
                <w:lang w:val="fr-CH"/>
              </w:rPr>
              <w:t>.</w:t>
            </w:r>
          </w:p>
        </w:tc>
        <w:tc>
          <w:tcPr>
            <w:tcW w:w="2127" w:type="dxa"/>
          </w:tcPr>
          <w:p w14:paraId="63BBE973" w14:textId="77777777" w:rsidR="00DB2BA4" w:rsidRPr="0046697B" w:rsidRDefault="00DB2BA4" w:rsidP="007F615B">
            <w:pPr>
              <w:rPr>
                <w:rFonts w:cs="Arial"/>
                <w:i/>
                <w:iCs/>
                <w:szCs w:val="18"/>
                <w:highlight w:val="yellow"/>
                <w:lang w:val="fr-CH"/>
              </w:rPr>
            </w:pPr>
            <w:r w:rsidRPr="0046697B">
              <w:rPr>
                <w:rFonts w:cs="Arial"/>
                <w:i/>
                <w:iCs/>
                <w:szCs w:val="18"/>
                <w:highlight w:val="yellow"/>
                <w:lang w:val="fr-CH"/>
              </w:rPr>
              <w:t>[1H : x leçons FG]</w:t>
            </w:r>
          </w:p>
          <w:p w14:paraId="3AF7D0A5" w14:textId="77777777" w:rsidR="00DB2BA4" w:rsidRPr="0046697B" w:rsidRDefault="00DB2BA4" w:rsidP="007F615B">
            <w:pPr>
              <w:rPr>
                <w:rFonts w:cs="Arial"/>
                <w:i/>
                <w:iCs/>
                <w:szCs w:val="18"/>
                <w:highlight w:val="yellow"/>
                <w:lang w:val="fr-CH"/>
              </w:rPr>
            </w:pPr>
            <w:r w:rsidRPr="0046697B">
              <w:rPr>
                <w:rFonts w:cs="Arial"/>
                <w:i/>
                <w:iCs/>
                <w:szCs w:val="18"/>
                <w:highlight w:val="yellow"/>
                <w:lang w:val="fr-CH"/>
              </w:rPr>
              <w:t>[2</w:t>
            </w:r>
            <w:proofErr w:type="gramStart"/>
            <w:r w:rsidRPr="0046697B">
              <w:rPr>
                <w:rFonts w:cs="Arial"/>
                <w:i/>
                <w:iCs/>
                <w:szCs w:val="18"/>
                <w:highlight w:val="yellow"/>
                <w:lang w:val="fr-CH"/>
              </w:rPr>
              <w:t>H:</w:t>
            </w:r>
            <w:proofErr w:type="gramEnd"/>
            <w:r w:rsidRPr="0046697B">
              <w:rPr>
                <w:rFonts w:cs="Arial"/>
                <w:i/>
                <w:iCs/>
                <w:szCs w:val="18"/>
                <w:highlight w:val="yellow"/>
                <w:lang w:val="fr-CH"/>
              </w:rPr>
              <w:t xml:space="preserve"> x leçons FG]</w:t>
            </w:r>
          </w:p>
          <w:p w14:paraId="500C2B0C" w14:textId="77777777" w:rsidR="00DB2BA4" w:rsidRPr="0046697B" w:rsidRDefault="00DB2BA4" w:rsidP="007F615B">
            <w:pPr>
              <w:rPr>
                <w:rFonts w:cs="Arial"/>
                <w:i/>
                <w:iCs/>
                <w:szCs w:val="18"/>
                <w:highlight w:val="yellow"/>
                <w:lang w:val="fr-CH"/>
              </w:rPr>
            </w:pPr>
            <w:r w:rsidRPr="0046697B">
              <w:rPr>
                <w:rFonts w:cs="Arial"/>
                <w:i/>
                <w:iCs/>
                <w:szCs w:val="18"/>
                <w:highlight w:val="yellow"/>
                <w:lang w:val="fr-CH"/>
              </w:rPr>
              <w:t>[3H : x leçons FG]</w:t>
            </w:r>
          </w:p>
          <w:p w14:paraId="7DDC54C8" w14:textId="77777777" w:rsidR="00DB2BA4" w:rsidRPr="0046697B" w:rsidRDefault="00DB2BA4" w:rsidP="007F615B">
            <w:pPr>
              <w:rPr>
                <w:rFonts w:cs="Arial"/>
                <w:i/>
                <w:iCs/>
                <w:szCs w:val="18"/>
                <w:highlight w:val="yellow"/>
                <w:lang w:val="fr-CH"/>
              </w:rPr>
            </w:pPr>
            <w:r w:rsidRPr="0046697B">
              <w:rPr>
                <w:rFonts w:cs="Arial"/>
                <w:i/>
                <w:iCs/>
                <w:szCs w:val="18"/>
                <w:highlight w:val="yellow"/>
                <w:lang w:val="fr-CH"/>
              </w:rPr>
              <w:t>[3H : « Mon corps c’est mon corps », Santé bernoise]</w:t>
            </w:r>
          </w:p>
          <w:p w14:paraId="08AD6C4E" w14:textId="77777777" w:rsidR="00DB2BA4" w:rsidRPr="0046697B" w:rsidRDefault="00DB2BA4" w:rsidP="007F615B">
            <w:pPr>
              <w:rPr>
                <w:rFonts w:cs="Arial"/>
                <w:i/>
                <w:iCs/>
                <w:szCs w:val="18"/>
                <w:highlight w:val="yellow"/>
                <w:lang w:val="fr-CH"/>
              </w:rPr>
            </w:pPr>
            <w:r w:rsidRPr="0046697B">
              <w:rPr>
                <w:rFonts w:cs="Arial"/>
                <w:i/>
                <w:iCs/>
                <w:szCs w:val="18"/>
                <w:highlight w:val="yellow"/>
                <w:lang w:val="fr-CH"/>
              </w:rPr>
              <w:t>[4</w:t>
            </w:r>
            <w:proofErr w:type="gramStart"/>
            <w:r w:rsidRPr="0046697B">
              <w:rPr>
                <w:rFonts w:cs="Arial"/>
                <w:i/>
                <w:iCs/>
                <w:szCs w:val="18"/>
                <w:highlight w:val="yellow"/>
                <w:lang w:val="fr-CH"/>
              </w:rPr>
              <w:t>H:</w:t>
            </w:r>
            <w:proofErr w:type="gramEnd"/>
            <w:r w:rsidRPr="0046697B">
              <w:rPr>
                <w:rFonts w:cs="Arial"/>
                <w:i/>
                <w:iCs/>
                <w:szCs w:val="18"/>
                <w:highlight w:val="yellow"/>
                <w:lang w:val="fr-CH"/>
              </w:rPr>
              <w:t xml:space="preserve"> x leçons FG]</w:t>
            </w:r>
          </w:p>
          <w:p w14:paraId="0020922E" w14:textId="77777777" w:rsidR="00DB2BA4" w:rsidRPr="0046697B" w:rsidRDefault="00DB2BA4" w:rsidP="007F615B">
            <w:pPr>
              <w:rPr>
                <w:rFonts w:eastAsia="Arial" w:cs="Arial"/>
                <w:szCs w:val="18"/>
                <w:lang w:val="fr-CH"/>
              </w:rPr>
            </w:pPr>
            <w:r w:rsidRPr="0046697B">
              <w:rPr>
                <w:rFonts w:cs="Arial"/>
                <w:i/>
                <w:iCs/>
                <w:szCs w:val="18"/>
                <w:highlight w:val="yellow"/>
                <w:lang w:val="fr-CH"/>
              </w:rPr>
              <w:t>[Base : informelle, livres, leçons]</w:t>
            </w:r>
          </w:p>
        </w:tc>
        <w:tc>
          <w:tcPr>
            <w:tcW w:w="4952" w:type="dxa"/>
          </w:tcPr>
          <w:p w14:paraId="7C9497C5" w14:textId="77777777" w:rsidR="00DB2BA4" w:rsidRPr="0046697B" w:rsidRDefault="00DB2BA4" w:rsidP="007F615B">
            <w:pPr>
              <w:rPr>
                <w:rFonts w:cs="Arial"/>
                <w:i/>
                <w:iCs/>
                <w:color w:val="auto"/>
                <w:szCs w:val="18"/>
                <w:highlight w:val="yellow"/>
                <w:lang w:val="fr-CH"/>
              </w:rPr>
            </w:pPr>
            <w:r w:rsidRPr="0046697B">
              <w:rPr>
                <w:rFonts w:cs="Arial"/>
                <w:i/>
                <w:iCs/>
                <w:color w:val="auto"/>
                <w:szCs w:val="18"/>
                <w:highlight w:val="yellow"/>
                <w:lang w:val="fr-CH"/>
              </w:rPr>
              <w:t>[Dossier pédagogique</w:t>
            </w:r>
            <w:proofErr w:type="gramStart"/>
            <w:r w:rsidRPr="0046697B">
              <w:rPr>
                <w:rFonts w:cs="Arial"/>
                <w:i/>
                <w:iCs/>
                <w:color w:val="auto"/>
                <w:szCs w:val="18"/>
                <w:highlight w:val="yellow"/>
                <w:lang w:val="fr-CH"/>
              </w:rPr>
              <w:t xml:space="preserve"> «L’école</w:t>
            </w:r>
            <w:proofErr w:type="gramEnd"/>
            <w:r w:rsidRPr="0046697B">
              <w:rPr>
                <w:rFonts w:cs="Arial"/>
                <w:i/>
                <w:iCs/>
                <w:color w:val="auto"/>
                <w:szCs w:val="18"/>
                <w:highlight w:val="yellow"/>
                <w:lang w:val="fr-CH"/>
              </w:rPr>
              <w:t xml:space="preserve"> de l’égalité »]</w:t>
            </w:r>
          </w:p>
          <w:p w14:paraId="6B8F4F16" w14:textId="4306E810" w:rsidR="00DB2BA4" w:rsidRPr="0046697B" w:rsidRDefault="00DB2BA4" w:rsidP="007F615B">
            <w:pPr>
              <w:rPr>
                <w:rFonts w:cs="Arial"/>
                <w:i/>
                <w:iCs/>
                <w:color w:val="auto"/>
                <w:szCs w:val="18"/>
                <w:highlight w:val="yellow"/>
                <w:lang w:val="fr-CH"/>
              </w:rPr>
            </w:pPr>
            <w:r w:rsidRPr="0046697B">
              <w:rPr>
                <w:rFonts w:cs="Arial"/>
                <w:i/>
                <w:iCs/>
                <w:color w:val="auto"/>
                <w:szCs w:val="18"/>
                <w:highlight w:val="yellow"/>
                <w:lang w:val="fr-CH"/>
              </w:rPr>
              <w:t>[Vidéo « </w:t>
            </w:r>
            <w:r w:rsidR="00C577BE" w:rsidRPr="00C577BE">
              <w:rPr>
                <w:rFonts w:cs="Arial"/>
                <w:i/>
                <w:iCs/>
                <w:color w:val="auto"/>
                <w:szCs w:val="18"/>
                <w:highlight w:val="yellow"/>
                <w:lang w:val="fr-CH"/>
              </w:rPr>
              <w:t xml:space="preserve">C’est </w:t>
            </w:r>
            <w:r w:rsidRPr="00C577BE">
              <w:rPr>
                <w:rFonts w:cs="Arial"/>
                <w:i/>
                <w:iCs/>
                <w:color w:val="auto"/>
                <w:szCs w:val="18"/>
                <w:highlight w:val="yellow"/>
                <w:lang w:val="fr-CH"/>
              </w:rPr>
              <w:t xml:space="preserve">quoi </w:t>
            </w:r>
            <w:r w:rsidRPr="0046697B">
              <w:rPr>
                <w:rFonts w:cs="Arial"/>
                <w:i/>
                <w:iCs/>
                <w:color w:val="auto"/>
                <w:szCs w:val="18"/>
                <w:highlight w:val="yellow"/>
                <w:lang w:val="fr-CH"/>
              </w:rPr>
              <w:t>un stéréotype ? » Un jour une question]</w:t>
            </w:r>
          </w:p>
          <w:p w14:paraId="73D9E411" w14:textId="285B57C6" w:rsidR="00DB2BA4" w:rsidRPr="0046697B" w:rsidRDefault="00DB2BA4" w:rsidP="007F615B">
            <w:pPr>
              <w:rPr>
                <w:rFonts w:cs="Arial"/>
                <w:i/>
                <w:iCs/>
                <w:color w:val="auto"/>
                <w:szCs w:val="18"/>
                <w:highlight w:val="yellow"/>
                <w:lang w:val="fr-CH"/>
              </w:rPr>
            </w:pPr>
            <w:r w:rsidRPr="0046697B">
              <w:rPr>
                <w:rFonts w:cs="Arial"/>
                <w:i/>
                <w:iCs/>
                <w:color w:val="auto"/>
                <w:szCs w:val="18"/>
                <w:highlight w:val="yellow"/>
                <w:lang w:val="fr-CH"/>
              </w:rPr>
              <w:t>[Vidéos « </w:t>
            </w:r>
            <w:r w:rsidR="00C577BE" w:rsidRPr="00C577BE">
              <w:rPr>
                <w:rFonts w:cs="Arial"/>
                <w:i/>
                <w:iCs/>
                <w:color w:val="auto"/>
                <w:szCs w:val="18"/>
                <w:highlight w:val="yellow"/>
                <w:lang w:val="fr-CH"/>
              </w:rPr>
              <w:t>Chouette</w:t>
            </w:r>
            <w:r w:rsidRPr="0046697B">
              <w:rPr>
                <w:rFonts w:cs="Arial"/>
                <w:i/>
                <w:iCs/>
                <w:color w:val="auto"/>
                <w:szCs w:val="18"/>
                <w:highlight w:val="yellow"/>
                <w:lang w:val="fr-CH"/>
              </w:rPr>
              <w:t>, pas chouette »]</w:t>
            </w:r>
          </w:p>
          <w:p w14:paraId="090F61BB" w14:textId="77777777" w:rsidR="00DB2BA4" w:rsidRPr="0046697B" w:rsidRDefault="00DB2BA4" w:rsidP="007F615B">
            <w:pPr>
              <w:rPr>
                <w:rFonts w:cs="Arial"/>
                <w:i/>
                <w:iCs/>
                <w:color w:val="auto"/>
                <w:szCs w:val="18"/>
                <w:highlight w:val="yellow"/>
                <w:lang w:val="fr-CH"/>
              </w:rPr>
            </w:pPr>
            <w:r w:rsidRPr="0046697B">
              <w:rPr>
                <w:rFonts w:cs="Arial"/>
                <w:i/>
                <w:iCs/>
                <w:color w:val="auto"/>
                <w:szCs w:val="18"/>
                <w:highlight w:val="yellow"/>
                <w:lang w:val="fr-CH"/>
              </w:rPr>
              <w:t>[Livre dès 4 ans</w:t>
            </w:r>
            <w:proofErr w:type="gramStart"/>
            <w:r w:rsidRPr="0046697B">
              <w:rPr>
                <w:rFonts w:cs="Arial"/>
                <w:i/>
                <w:iCs/>
                <w:color w:val="auto"/>
                <w:szCs w:val="18"/>
                <w:highlight w:val="yellow"/>
                <w:lang w:val="fr-CH"/>
              </w:rPr>
              <w:t xml:space="preserve"> «Tango</w:t>
            </w:r>
            <w:proofErr w:type="gramEnd"/>
            <w:r w:rsidRPr="0046697B">
              <w:rPr>
                <w:rFonts w:cs="Arial"/>
                <w:i/>
                <w:iCs/>
                <w:color w:val="auto"/>
                <w:szCs w:val="18"/>
                <w:highlight w:val="yellow"/>
                <w:lang w:val="fr-CH"/>
              </w:rPr>
              <w:t xml:space="preserve"> a deux </w:t>
            </w:r>
            <w:proofErr w:type="gramStart"/>
            <w:r w:rsidRPr="0046697B">
              <w:rPr>
                <w:rFonts w:cs="Arial"/>
                <w:i/>
                <w:iCs/>
                <w:color w:val="auto"/>
                <w:szCs w:val="18"/>
                <w:highlight w:val="yellow"/>
                <w:lang w:val="fr-CH"/>
              </w:rPr>
              <w:t>papas»</w:t>
            </w:r>
            <w:proofErr w:type="gramEnd"/>
            <w:r w:rsidRPr="0046697B">
              <w:rPr>
                <w:rFonts w:cs="Arial"/>
                <w:i/>
                <w:iCs/>
                <w:color w:val="auto"/>
                <w:szCs w:val="18"/>
                <w:highlight w:val="yellow"/>
                <w:lang w:val="fr-CH"/>
              </w:rPr>
              <w:t>]</w:t>
            </w:r>
          </w:p>
          <w:p w14:paraId="2E24F8A9" w14:textId="77777777" w:rsidR="00DB2BA4" w:rsidRPr="0046697B" w:rsidRDefault="00DB2BA4" w:rsidP="007F615B">
            <w:pPr>
              <w:rPr>
                <w:rFonts w:cs="Arial"/>
                <w:i/>
                <w:iCs/>
                <w:color w:val="auto"/>
                <w:szCs w:val="18"/>
                <w:highlight w:val="yellow"/>
                <w:lang w:val="fr-CH"/>
              </w:rPr>
            </w:pPr>
            <w:r w:rsidRPr="0046697B">
              <w:rPr>
                <w:rFonts w:cs="Arial"/>
                <w:i/>
                <w:iCs/>
                <w:color w:val="auto"/>
                <w:szCs w:val="18"/>
                <w:highlight w:val="yellow"/>
                <w:lang w:val="fr-CH"/>
              </w:rPr>
              <w:t>[Livre dès 6 ans « Rose, bleu et toi ! »]</w:t>
            </w:r>
          </w:p>
          <w:p w14:paraId="5B6427EF" w14:textId="77777777" w:rsidR="00DB2BA4" w:rsidRPr="0046697B" w:rsidRDefault="00DB2BA4" w:rsidP="007F615B">
            <w:pPr>
              <w:rPr>
                <w:rFonts w:eastAsia="Arial" w:cs="Arial"/>
                <w:szCs w:val="18"/>
                <w:lang w:val="fr-CH"/>
              </w:rPr>
            </w:pPr>
          </w:p>
        </w:tc>
      </w:tr>
      <w:tr w:rsidR="00DB2BA4" w:rsidRPr="00971FE4" w14:paraId="3B787995" w14:textId="77777777" w:rsidTr="00E05B61">
        <w:trPr>
          <w:trHeight w:val="300"/>
        </w:trPr>
        <w:tc>
          <w:tcPr>
            <w:tcW w:w="1986" w:type="dxa"/>
          </w:tcPr>
          <w:p w14:paraId="04E479BD" w14:textId="77777777" w:rsidR="00DB2BA4" w:rsidRPr="00E05B61" w:rsidRDefault="00DB2BA4" w:rsidP="007F615B">
            <w:pPr>
              <w:rPr>
                <w:rFonts w:eastAsia="Arial" w:cs="Arial"/>
                <w:b/>
                <w:bCs/>
                <w:szCs w:val="18"/>
                <w:lang w:val="fr-CH"/>
              </w:rPr>
            </w:pPr>
            <w:r w:rsidRPr="00E05B61">
              <w:rPr>
                <w:rFonts w:eastAsia="Arial" w:cs="Arial"/>
                <w:b/>
                <w:bCs/>
                <w:szCs w:val="18"/>
                <w:lang w:val="fr-CH"/>
              </w:rPr>
              <w:t>Promouvoir des relations saines et prévenir les violences sexuelles</w:t>
            </w:r>
          </w:p>
          <w:p w14:paraId="4C1EF67D" w14:textId="77777777" w:rsidR="00DB2BA4" w:rsidRPr="00E05B61" w:rsidRDefault="00DB2BA4" w:rsidP="007F615B">
            <w:pPr>
              <w:rPr>
                <w:rFonts w:eastAsia="Arial" w:cs="Arial"/>
                <w:b/>
                <w:bCs/>
                <w:szCs w:val="18"/>
                <w:lang w:val="fr-CH"/>
              </w:rPr>
            </w:pPr>
          </w:p>
        </w:tc>
        <w:tc>
          <w:tcPr>
            <w:tcW w:w="4538" w:type="dxa"/>
          </w:tcPr>
          <w:p w14:paraId="5AE30767" w14:textId="20CF0332" w:rsidR="00DB2BA4" w:rsidRPr="00C577BE" w:rsidRDefault="00DB2BA4">
            <w:pPr>
              <w:pStyle w:val="Listenabsatz"/>
              <w:numPr>
                <w:ilvl w:val="0"/>
                <w:numId w:val="44"/>
              </w:numPr>
              <w:ind w:left="310" w:hanging="283"/>
              <w:rPr>
                <w:rFonts w:eastAsia="Arial" w:cs="Arial"/>
                <w:szCs w:val="18"/>
                <w:lang w:val="fr-CH"/>
              </w:rPr>
            </w:pPr>
            <w:r w:rsidRPr="00C577BE">
              <w:rPr>
                <w:rFonts w:eastAsia="Arial" w:cs="Arial"/>
                <w:szCs w:val="18"/>
                <w:lang w:val="fr-CH"/>
              </w:rPr>
              <w:t>Être capable de refuser une sollicitation qui gêne ou qui enfreint les limites de son intimité, même si elle provient d’une personne proche</w:t>
            </w:r>
            <w:r w:rsidR="00EC6AB3">
              <w:rPr>
                <w:rFonts w:eastAsia="Arial" w:cs="Arial"/>
                <w:szCs w:val="18"/>
                <w:lang w:val="fr-CH"/>
              </w:rPr>
              <w:t> ;</w:t>
            </w:r>
          </w:p>
          <w:p w14:paraId="529FED22" w14:textId="389F2DCA" w:rsidR="00DB2BA4" w:rsidRPr="00C577BE" w:rsidRDefault="00DB2BA4">
            <w:pPr>
              <w:pStyle w:val="Listenabsatz"/>
              <w:numPr>
                <w:ilvl w:val="0"/>
                <w:numId w:val="44"/>
              </w:numPr>
              <w:ind w:left="310" w:hanging="283"/>
              <w:rPr>
                <w:rFonts w:eastAsia="Arial" w:cs="Arial"/>
                <w:szCs w:val="18"/>
                <w:lang w:val="fr-CH"/>
              </w:rPr>
            </w:pPr>
            <w:r w:rsidRPr="00C577BE">
              <w:rPr>
                <w:rFonts w:eastAsia="Arial" w:cs="Arial"/>
                <w:szCs w:val="18"/>
                <w:lang w:val="fr-CH"/>
              </w:rPr>
              <w:t>Connaître la responsabilité des adultes envers la sécurité des enfants</w:t>
            </w:r>
            <w:r w:rsidR="00EC6AB3">
              <w:rPr>
                <w:rFonts w:eastAsia="Arial" w:cs="Arial"/>
                <w:szCs w:val="18"/>
                <w:lang w:val="fr-CH"/>
              </w:rPr>
              <w:t> ;</w:t>
            </w:r>
          </w:p>
          <w:p w14:paraId="09D005FF" w14:textId="04E786E0" w:rsidR="00C577BE" w:rsidRDefault="00DB2BA4">
            <w:pPr>
              <w:pStyle w:val="Listenabsatz"/>
              <w:numPr>
                <w:ilvl w:val="0"/>
                <w:numId w:val="44"/>
              </w:numPr>
              <w:ind w:left="310" w:hanging="283"/>
              <w:rPr>
                <w:rFonts w:eastAsia="Arial" w:cs="Arial"/>
                <w:szCs w:val="18"/>
                <w:lang w:val="fr-CH"/>
              </w:rPr>
            </w:pPr>
            <w:r w:rsidRPr="00C577BE">
              <w:rPr>
                <w:rFonts w:eastAsia="Arial" w:cs="Arial"/>
                <w:szCs w:val="18"/>
                <w:lang w:val="fr-CH"/>
              </w:rPr>
              <w:t>Savoir ce qu’est une agression sexuelle et que les victimes ne sont pas coupables</w:t>
            </w:r>
            <w:r w:rsidR="00EC6AB3">
              <w:rPr>
                <w:rFonts w:eastAsia="Arial" w:cs="Arial"/>
                <w:szCs w:val="18"/>
                <w:lang w:val="fr-CH"/>
              </w:rPr>
              <w:t> ;</w:t>
            </w:r>
          </w:p>
          <w:p w14:paraId="5F964265" w14:textId="46934431" w:rsidR="00DB2BA4" w:rsidRPr="00C577BE" w:rsidRDefault="00DB2BA4">
            <w:pPr>
              <w:pStyle w:val="Listenabsatz"/>
              <w:numPr>
                <w:ilvl w:val="0"/>
                <w:numId w:val="44"/>
              </w:numPr>
              <w:ind w:left="310" w:hanging="283"/>
              <w:rPr>
                <w:rFonts w:eastAsia="Arial" w:cs="Arial"/>
                <w:szCs w:val="18"/>
                <w:lang w:val="fr-CH"/>
              </w:rPr>
            </w:pPr>
            <w:r w:rsidRPr="00C577BE">
              <w:rPr>
                <w:rFonts w:eastAsia="Arial" w:cs="Arial"/>
                <w:szCs w:val="18"/>
              </w:rPr>
              <w:t xml:space="preserve">Identifier des </w:t>
            </w:r>
            <w:proofErr w:type="spellStart"/>
            <w:r w:rsidRPr="00C577BE">
              <w:rPr>
                <w:rFonts w:eastAsia="Arial" w:cs="Arial"/>
                <w:szCs w:val="18"/>
              </w:rPr>
              <w:t>personnes</w:t>
            </w:r>
            <w:proofErr w:type="spellEnd"/>
            <w:r w:rsidRPr="00C577BE">
              <w:rPr>
                <w:rFonts w:eastAsia="Arial" w:cs="Arial"/>
                <w:szCs w:val="18"/>
              </w:rPr>
              <w:t xml:space="preserve"> </w:t>
            </w:r>
            <w:proofErr w:type="spellStart"/>
            <w:r w:rsidRPr="00C577BE">
              <w:rPr>
                <w:rFonts w:eastAsia="Arial" w:cs="Arial"/>
                <w:szCs w:val="18"/>
              </w:rPr>
              <w:t>ressources</w:t>
            </w:r>
            <w:proofErr w:type="spellEnd"/>
            <w:r w:rsidR="00EC6AB3">
              <w:rPr>
                <w:rFonts w:eastAsia="Arial" w:cs="Arial"/>
                <w:szCs w:val="18"/>
              </w:rPr>
              <w:t>.</w:t>
            </w:r>
          </w:p>
        </w:tc>
        <w:tc>
          <w:tcPr>
            <w:tcW w:w="2127" w:type="dxa"/>
          </w:tcPr>
          <w:p w14:paraId="227DF436" w14:textId="77777777" w:rsidR="00DB2BA4" w:rsidRPr="0046697B" w:rsidRDefault="00DB2BA4" w:rsidP="007F615B">
            <w:pPr>
              <w:rPr>
                <w:rFonts w:cs="Arial"/>
                <w:i/>
                <w:iCs/>
                <w:szCs w:val="18"/>
                <w:highlight w:val="yellow"/>
                <w:lang w:val="fr-CH"/>
              </w:rPr>
            </w:pPr>
            <w:r w:rsidRPr="0046697B">
              <w:rPr>
                <w:rFonts w:cs="Arial"/>
                <w:i/>
                <w:iCs/>
                <w:szCs w:val="18"/>
                <w:highlight w:val="yellow"/>
                <w:lang w:val="fr-CH"/>
              </w:rPr>
              <w:t>[1H : x leçons FG]</w:t>
            </w:r>
          </w:p>
          <w:p w14:paraId="550E7516" w14:textId="77777777" w:rsidR="00DB2BA4" w:rsidRPr="0046697B" w:rsidRDefault="00DB2BA4" w:rsidP="007F615B">
            <w:pPr>
              <w:rPr>
                <w:rFonts w:cs="Arial"/>
                <w:i/>
                <w:iCs/>
                <w:szCs w:val="18"/>
                <w:highlight w:val="yellow"/>
                <w:lang w:val="fr-CH"/>
              </w:rPr>
            </w:pPr>
            <w:r w:rsidRPr="0046697B">
              <w:rPr>
                <w:rFonts w:cs="Arial"/>
                <w:i/>
                <w:iCs/>
                <w:szCs w:val="18"/>
                <w:highlight w:val="yellow"/>
                <w:lang w:val="fr-CH"/>
              </w:rPr>
              <w:t>[</w:t>
            </w:r>
            <w:proofErr w:type="gramStart"/>
            <w:r w:rsidRPr="0046697B">
              <w:rPr>
                <w:rFonts w:cs="Arial"/>
                <w:i/>
                <w:iCs/>
                <w:szCs w:val="18"/>
                <w:highlight w:val="yellow"/>
                <w:lang w:val="fr-CH"/>
              </w:rPr>
              <w:t>dès</w:t>
            </w:r>
            <w:proofErr w:type="gramEnd"/>
            <w:r w:rsidRPr="0046697B">
              <w:rPr>
                <w:rFonts w:cs="Arial"/>
                <w:i/>
                <w:iCs/>
                <w:szCs w:val="18"/>
                <w:highlight w:val="yellow"/>
                <w:lang w:val="fr-CH"/>
              </w:rPr>
              <w:t xml:space="preserve"> la 1H : « Mon corps est à moi », Protection de l’enfance suisse</w:t>
            </w:r>
            <w:r w:rsidRPr="00E05B61">
              <w:rPr>
                <w:rStyle w:val="Funotenzeichen"/>
                <w:rFonts w:cs="Arial"/>
                <w:i/>
                <w:iCs/>
                <w:sz w:val="18"/>
                <w:szCs w:val="18"/>
                <w:highlight w:val="yellow"/>
                <w:lang w:val="fr-CH"/>
              </w:rPr>
              <w:footnoteReference w:id="2"/>
            </w:r>
            <w:r w:rsidRPr="0046697B">
              <w:rPr>
                <w:rFonts w:cs="Arial"/>
                <w:i/>
                <w:iCs/>
                <w:szCs w:val="18"/>
                <w:highlight w:val="yellow"/>
                <w:lang w:val="fr-CH"/>
              </w:rPr>
              <w:t>]</w:t>
            </w:r>
          </w:p>
          <w:p w14:paraId="26AEB30C" w14:textId="77777777" w:rsidR="00DB2BA4" w:rsidRPr="0046697B" w:rsidRDefault="00DB2BA4" w:rsidP="007F615B">
            <w:pPr>
              <w:rPr>
                <w:rFonts w:cs="Arial"/>
                <w:i/>
                <w:iCs/>
                <w:szCs w:val="18"/>
                <w:highlight w:val="yellow"/>
                <w:lang w:val="fr-CH"/>
              </w:rPr>
            </w:pPr>
            <w:r w:rsidRPr="0046697B">
              <w:rPr>
                <w:rFonts w:cs="Arial"/>
                <w:i/>
                <w:iCs/>
                <w:szCs w:val="18"/>
                <w:highlight w:val="yellow"/>
                <w:lang w:val="fr-CH"/>
              </w:rPr>
              <w:t>[2</w:t>
            </w:r>
            <w:proofErr w:type="gramStart"/>
            <w:r w:rsidRPr="0046697B">
              <w:rPr>
                <w:rFonts w:cs="Arial"/>
                <w:i/>
                <w:iCs/>
                <w:szCs w:val="18"/>
                <w:highlight w:val="yellow"/>
                <w:lang w:val="fr-CH"/>
              </w:rPr>
              <w:t>H:</w:t>
            </w:r>
            <w:proofErr w:type="gramEnd"/>
            <w:r w:rsidRPr="0046697B">
              <w:rPr>
                <w:rFonts w:cs="Arial"/>
                <w:i/>
                <w:iCs/>
                <w:szCs w:val="18"/>
                <w:highlight w:val="yellow"/>
                <w:lang w:val="fr-CH"/>
              </w:rPr>
              <w:t xml:space="preserve"> x leçons FG]</w:t>
            </w:r>
          </w:p>
          <w:p w14:paraId="171795F9" w14:textId="77777777" w:rsidR="00DB2BA4" w:rsidRPr="0046697B" w:rsidRDefault="00DB2BA4" w:rsidP="007F615B">
            <w:pPr>
              <w:rPr>
                <w:rFonts w:cs="Arial"/>
                <w:i/>
                <w:iCs/>
                <w:szCs w:val="18"/>
                <w:highlight w:val="yellow"/>
                <w:lang w:val="fr-CH"/>
              </w:rPr>
            </w:pPr>
            <w:r w:rsidRPr="0046697B">
              <w:rPr>
                <w:rFonts w:cs="Arial"/>
                <w:i/>
                <w:iCs/>
                <w:szCs w:val="18"/>
                <w:highlight w:val="yellow"/>
                <w:lang w:val="fr-CH"/>
              </w:rPr>
              <w:lastRenderedPageBreak/>
              <w:t>[2</w:t>
            </w:r>
            <w:proofErr w:type="gramStart"/>
            <w:r w:rsidRPr="0046697B">
              <w:rPr>
                <w:rFonts w:cs="Arial"/>
                <w:i/>
                <w:iCs/>
                <w:szCs w:val="18"/>
                <w:highlight w:val="yellow"/>
                <w:lang w:val="fr-CH"/>
              </w:rPr>
              <w:t>H:</w:t>
            </w:r>
            <w:proofErr w:type="gramEnd"/>
            <w:r w:rsidRPr="0046697B">
              <w:rPr>
                <w:rFonts w:cs="Arial"/>
                <w:i/>
                <w:iCs/>
                <w:szCs w:val="18"/>
                <w:highlight w:val="yellow"/>
                <w:lang w:val="fr-CH"/>
              </w:rPr>
              <w:t xml:space="preserve"> 2 leçons « Imi s’envole », Solidarité femme]</w:t>
            </w:r>
          </w:p>
          <w:p w14:paraId="7EE13749" w14:textId="77777777" w:rsidR="00DB2BA4" w:rsidRPr="0046697B" w:rsidRDefault="00DB2BA4" w:rsidP="007F615B">
            <w:pPr>
              <w:rPr>
                <w:rFonts w:cs="Arial"/>
                <w:i/>
                <w:iCs/>
                <w:szCs w:val="18"/>
                <w:highlight w:val="yellow"/>
                <w:lang w:val="fr-CH"/>
              </w:rPr>
            </w:pPr>
            <w:r w:rsidRPr="0046697B">
              <w:rPr>
                <w:rFonts w:cs="Arial"/>
                <w:i/>
                <w:iCs/>
                <w:szCs w:val="18"/>
                <w:highlight w:val="yellow"/>
                <w:lang w:val="fr-CH"/>
              </w:rPr>
              <w:t>[3H : x leçons FG]</w:t>
            </w:r>
          </w:p>
          <w:p w14:paraId="2112F6D0" w14:textId="77777777" w:rsidR="00DB2BA4" w:rsidRPr="0046697B" w:rsidRDefault="00DB2BA4" w:rsidP="007F615B">
            <w:pPr>
              <w:rPr>
                <w:rFonts w:cs="Arial"/>
                <w:i/>
                <w:iCs/>
                <w:szCs w:val="18"/>
                <w:highlight w:val="yellow"/>
                <w:lang w:val="fr-CH"/>
              </w:rPr>
            </w:pPr>
            <w:r w:rsidRPr="0046697B">
              <w:rPr>
                <w:rFonts w:cs="Arial"/>
                <w:i/>
                <w:iCs/>
                <w:szCs w:val="18"/>
                <w:highlight w:val="yellow"/>
                <w:lang w:val="fr-CH"/>
              </w:rPr>
              <w:t>[3H : 2 leçons « Mon corps c’est mon corps », Santé bernoise]</w:t>
            </w:r>
          </w:p>
          <w:p w14:paraId="6F9356D0" w14:textId="77777777" w:rsidR="00DB2BA4" w:rsidRPr="0046697B" w:rsidRDefault="00DB2BA4" w:rsidP="007F615B">
            <w:pPr>
              <w:rPr>
                <w:rFonts w:cs="Arial"/>
                <w:i/>
                <w:iCs/>
                <w:szCs w:val="18"/>
                <w:highlight w:val="yellow"/>
                <w:lang w:val="fr-CH"/>
              </w:rPr>
            </w:pPr>
            <w:r w:rsidRPr="0046697B">
              <w:rPr>
                <w:rFonts w:cs="Arial"/>
                <w:i/>
                <w:iCs/>
                <w:szCs w:val="18"/>
                <w:highlight w:val="yellow"/>
                <w:lang w:val="fr-CH"/>
              </w:rPr>
              <w:t>[4</w:t>
            </w:r>
            <w:proofErr w:type="gramStart"/>
            <w:r w:rsidRPr="0046697B">
              <w:rPr>
                <w:rFonts w:cs="Arial"/>
                <w:i/>
                <w:iCs/>
                <w:szCs w:val="18"/>
                <w:highlight w:val="yellow"/>
                <w:lang w:val="fr-CH"/>
              </w:rPr>
              <w:t>H:</w:t>
            </w:r>
            <w:proofErr w:type="gramEnd"/>
            <w:r w:rsidRPr="0046697B">
              <w:rPr>
                <w:rFonts w:cs="Arial"/>
                <w:i/>
                <w:iCs/>
                <w:szCs w:val="18"/>
                <w:highlight w:val="yellow"/>
                <w:lang w:val="fr-CH"/>
              </w:rPr>
              <w:t xml:space="preserve"> x leçons FG]</w:t>
            </w:r>
          </w:p>
          <w:p w14:paraId="02764DD2" w14:textId="77777777" w:rsidR="00DB2BA4" w:rsidRPr="0046697B" w:rsidRDefault="00DB2BA4" w:rsidP="007F615B">
            <w:pPr>
              <w:rPr>
                <w:rFonts w:cs="Arial"/>
                <w:i/>
                <w:iCs/>
                <w:szCs w:val="18"/>
                <w:highlight w:val="yellow"/>
                <w:lang w:val="fr-CH"/>
              </w:rPr>
            </w:pPr>
            <w:r w:rsidRPr="0046697B">
              <w:rPr>
                <w:rFonts w:cs="Arial"/>
                <w:i/>
                <w:iCs/>
                <w:szCs w:val="18"/>
                <w:highlight w:val="yellow"/>
                <w:lang w:val="fr-CH"/>
              </w:rPr>
              <w:t>[4</w:t>
            </w:r>
            <w:proofErr w:type="gramStart"/>
            <w:r w:rsidRPr="0046697B">
              <w:rPr>
                <w:rFonts w:cs="Arial"/>
                <w:i/>
                <w:iCs/>
                <w:szCs w:val="18"/>
                <w:highlight w:val="yellow"/>
                <w:lang w:val="fr-CH"/>
              </w:rPr>
              <w:t>H:</w:t>
            </w:r>
            <w:proofErr w:type="gramEnd"/>
            <w:r w:rsidRPr="0046697B">
              <w:rPr>
                <w:rFonts w:cs="Arial"/>
                <w:i/>
                <w:iCs/>
                <w:szCs w:val="18"/>
                <w:highlight w:val="yellow"/>
                <w:lang w:val="fr-CH"/>
              </w:rPr>
              <w:t xml:space="preserve"> 2 leçons « Imi s’envole », Solidarité femme]</w:t>
            </w:r>
          </w:p>
          <w:p w14:paraId="4187028D" w14:textId="36F49F02" w:rsidR="00DB2BA4" w:rsidRPr="00971FE4" w:rsidRDefault="00DB2BA4" w:rsidP="007F615B">
            <w:pPr>
              <w:rPr>
                <w:rFonts w:cs="Arial"/>
                <w:i/>
                <w:iCs/>
                <w:szCs w:val="18"/>
                <w:highlight w:val="yellow"/>
              </w:rPr>
            </w:pPr>
            <w:r w:rsidRPr="00E05B61">
              <w:rPr>
                <w:rFonts w:cs="Arial"/>
                <w:i/>
                <w:iCs/>
                <w:szCs w:val="18"/>
                <w:highlight w:val="yellow"/>
              </w:rPr>
              <w:t xml:space="preserve">[Base : informelle, </w:t>
            </w:r>
            <w:proofErr w:type="spellStart"/>
            <w:r w:rsidRPr="00E05B61">
              <w:rPr>
                <w:rFonts w:cs="Arial"/>
                <w:i/>
                <w:iCs/>
                <w:szCs w:val="18"/>
                <w:highlight w:val="yellow"/>
              </w:rPr>
              <w:t>livres</w:t>
            </w:r>
            <w:proofErr w:type="spellEnd"/>
            <w:r w:rsidRPr="00E05B61">
              <w:rPr>
                <w:rFonts w:cs="Arial"/>
                <w:i/>
                <w:iCs/>
                <w:szCs w:val="18"/>
                <w:highlight w:val="yellow"/>
              </w:rPr>
              <w:t xml:space="preserve">, </w:t>
            </w:r>
            <w:proofErr w:type="spellStart"/>
            <w:r w:rsidRPr="00E05B61">
              <w:rPr>
                <w:rFonts w:cs="Arial"/>
                <w:i/>
                <w:iCs/>
                <w:szCs w:val="18"/>
                <w:highlight w:val="yellow"/>
              </w:rPr>
              <w:t>leçons</w:t>
            </w:r>
            <w:proofErr w:type="spellEnd"/>
            <w:r w:rsidRPr="00E05B61">
              <w:rPr>
                <w:rFonts w:cs="Arial"/>
                <w:i/>
                <w:iCs/>
                <w:szCs w:val="18"/>
                <w:highlight w:val="yellow"/>
              </w:rPr>
              <w:t>]</w:t>
            </w:r>
          </w:p>
        </w:tc>
        <w:tc>
          <w:tcPr>
            <w:tcW w:w="4952" w:type="dxa"/>
          </w:tcPr>
          <w:p w14:paraId="7379A7CC" w14:textId="77777777" w:rsidR="00DB2BA4" w:rsidRPr="0046697B" w:rsidRDefault="00DB2BA4" w:rsidP="007F615B">
            <w:pPr>
              <w:rPr>
                <w:rFonts w:cs="Arial"/>
                <w:i/>
                <w:iCs/>
                <w:color w:val="auto"/>
                <w:szCs w:val="18"/>
                <w:highlight w:val="yellow"/>
                <w:lang w:val="fr-CH"/>
              </w:rPr>
            </w:pPr>
            <w:r w:rsidRPr="0046697B">
              <w:rPr>
                <w:rFonts w:cs="Arial"/>
                <w:i/>
                <w:iCs/>
                <w:color w:val="auto"/>
                <w:szCs w:val="18"/>
                <w:highlight w:val="yellow"/>
                <w:lang w:val="fr-CH"/>
              </w:rPr>
              <w:lastRenderedPageBreak/>
              <w:t>[Livre dès 4 ans</w:t>
            </w:r>
            <w:proofErr w:type="gramStart"/>
            <w:r w:rsidRPr="0046697B">
              <w:rPr>
                <w:rFonts w:cs="Arial"/>
                <w:i/>
                <w:iCs/>
                <w:color w:val="auto"/>
                <w:szCs w:val="18"/>
                <w:highlight w:val="yellow"/>
                <w:lang w:val="fr-CH"/>
              </w:rPr>
              <w:t xml:space="preserve"> «Respecte</w:t>
            </w:r>
            <w:proofErr w:type="gramEnd"/>
            <w:r w:rsidRPr="0046697B">
              <w:rPr>
                <w:rFonts w:cs="Arial"/>
                <w:i/>
                <w:iCs/>
                <w:color w:val="auto"/>
                <w:szCs w:val="18"/>
                <w:highlight w:val="yellow"/>
                <w:lang w:val="fr-CH"/>
              </w:rPr>
              <w:t xml:space="preserve"> mon </w:t>
            </w:r>
            <w:proofErr w:type="gramStart"/>
            <w:r w:rsidRPr="0046697B">
              <w:rPr>
                <w:rFonts w:cs="Arial"/>
                <w:i/>
                <w:iCs/>
                <w:color w:val="auto"/>
                <w:szCs w:val="18"/>
                <w:highlight w:val="yellow"/>
                <w:lang w:val="fr-CH"/>
              </w:rPr>
              <w:t>corps»</w:t>
            </w:r>
            <w:proofErr w:type="gramEnd"/>
            <w:r w:rsidRPr="0046697B">
              <w:rPr>
                <w:rFonts w:cs="Arial"/>
                <w:i/>
                <w:iCs/>
                <w:color w:val="auto"/>
                <w:szCs w:val="18"/>
                <w:highlight w:val="yellow"/>
                <w:lang w:val="fr-CH"/>
              </w:rPr>
              <w:t>]</w:t>
            </w:r>
          </w:p>
          <w:p w14:paraId="1D272F61" w14:textId="77777777" w:rsidR="00DB2BA4" w:rsidRPr="0046697B" w:rsidRDefault="00DB2BA4" w:rsidP="007F615B">
            <w:pPr>
              <w:rPr>
                <w:rFonts w:cs="Arial"/>
                <w:i/>
                <w:iCs/>
                <w:color w:val="auto"/>
                <w:szCs w:val="18"/>
                <w:highlight w:val="yellow"/>
                <w:lang w:val="fr-CH"/>
              </w:rPr>
            </w:pPr>
            <w:r w:rsidRPr="0046697B">
              <w:rPr>
                <w:rFonts w:cs="Arial"/>
                <w:i/>
                <w:iCs/>
                <w:color w:val="auto"/>
                <w:szCs w:val="18"/>
                <w:highlight w:val="yellow"/>
                <w:lang w:val="fr-CH"/>
              </w:rPr>
              <w:t>[Livre dès 4 ans</w:t>
            </w:r>
            <w:proofErr w:type="gramStart"/>
            <w:r w:rsidRPr="0046697B">
              <w:rPr>
                <w:rFonts w:cs="Arial"/>
                <w:i/>
                <w:iCs/>
                <w:color w:val="auto"/>
                <w:szCs w:val="18"/>
                <w:highlight w:val="yellow"/>
                <w:lang w:val="fr-CH"/>
              </w:rPr>
              <w:t xml:space="preserve"> «La</w:t>
            </w:r>
            <w:proofErr w:type="gramEnd"/>
            <w:r w:rsidRPr="0046697B">
              <w:rPr>
                <w:rFonts w:cs="Arial"/>
                <w:i/>
                <w:iCs/>
                <w:color w:val="auto"/>
                <w:szCs w:val="18"/>
                <w:highlight w:val="yellow"/>
                <w:lang w:val="fr-CH"/>
              </w:rPr>
              <w:t xml:space="preserve"> bulle de </w:t>
            </w:r>
            <w:proofErr w:type="gramStart"/>
            <w:r w:rsidRPr="0046697B">
              <w:rPr>
                <w:rFonts w:cs="Arial"/>
                <w:i/>
                <w:iCs/>
                <w:color w:val="auto"/>
                <w:szCs w:val="18"/>
                <w:highlight w:val="yellow"/>
                <w:lang w:val="fr-CH"/>
              </w:rPr>
              <w:t>Miro»</w:t>
            </w:r>
            <w:proofErr w:type="gramEnd"/>
            <w:r w:rsidRPr="0046697B">
              <w:rPr>
                <w:rFonts w:cs="Arial"/>
                <w:i/>
                <w:iCs/>
                <w:color w:val="auto"/>
                <w:szCs w:val="18"/>
                <w:highlight w:val="yellow"/>
                <w:lang w:val="fr-CH"/>
              </w:rPr>
              <w:t>]</w:t>
            </w:r>
          </w:p>
          <w:p w14:paraId="03514FDE" w14:textId="77777777" w:rsidR="00DB2BA4" w:rsidRPr="0046697B" w:rsidRDefault="00DB2BA4" w:rsidP="007F615B">
            <w:pPr>
              <w:rPr>
                <w:rFonts w:cs="Arial"/>
                <w:i/>
                <w:iCs/>
                <w:color w:val="auto"/>
                <w:szCs w:val="18"/>
                <w:lang w:val="fr-CH"/>
              </w:rPr>
            </w:pPr>
            <w:r w:rsidRPr="0046697B">
              <w:rPr>
                <w:rFonts w:cs="Arial"/>
                <w:i/>
                <w:iCs/>
                <w:color w:val="auto"/>
                <w:szCs w:val="18"/>
                <w:highlight w:val="yellow"/>
                <w:lang w:val="fr-CH"/>
              </w:rPr>
              <w:t>[Livre dès 4 ans</w:t>
            </w:r>
            <w:proofErr w:type="gramStart"/>
            <w:r w:rsidRPr="0046697B">
              <w:rPr>
                <w:rFonts w:cs="Arial"/>
                <w:i/>
                <w:iCs/>
                <w:color w:val="auto"/>
                <w:szCs w:val="18"/>
                <w:highlight w:val="yellow"/>
                <w:lang w:val="fr-CH"/>
              </w:rPr>
              <w:t xml:space="preserve"> «Quand</w:t>
            </w:r>
            <w:proofErr w:type="gramEnd"/>
            <w:r w:rsidRPr="0046697B">
              <w:rPr>
                <w:rFonts w:cs="Arial"/>
                <w:i/>
                <w:iCs/>
                <w:color w:val="auto"/>
                <w:szCs w:val="18"/>
                <w:highlight w:val="yellow"/>
                <w:lang w:val="fr-CH"/>
              </w:rPr>
              <w:t xml:space="preserve"> on te fait du </w:t>
            </w:r>
            <w:proofErr w:type="gramStart"/>
            <w:r w:rsidRPr="0046697B">
              <w:rPr>
                <w:rFonts w:cs="Arial"/>
                <w:i/>
                <w:iCs/>
                <w:color w:val="auto"/>
                <w:szCs w:val="18"/>
                <w:highlight w:val="yellow"/>
                <w:lang w:val="fr-CH"/>
              </w:rPr>
              <w:t>mal»</w:t>
            </w:r>
            <w:proofErr w:type="gramEnd"/>
            <w:r w:rsidRPr="0046697B">
              <w:rPr>
                <w:rFonts w:cs="Arial"/>
                <w:i/>
                <w:iCs/>
                <w:color w:val="auto"/>
                <w:szCs w:val="18"/>
                <w:highlight w:val="yellow"/>
                <w:lang w:val="fr-CH"/>
              </w:rPr>
              <w:t>]</w:t>
            </w:r>
          </w:p>
          <w:p w14:paraId="6171B0E4" w14:textId="77777777" w:rsidR="00DB2BA4" w:rsidRPr="0046697B" w:rsidRDefault="00DB2BA4" w:rsidP="007F615B">
            <w:pPr>
              <w:rPr>
                <w:rFonts w:cs="Arial"/>
                <w:i/>
                <w:iCs/>
                <w:color w:val="auto"/>
                <w:szCs w:val="18"/>
                <w:highlight w:val="yellow"/>
                <w:lang w:val="fr-CH"/>
              </w:rPr>
            </w:pPr>
            <w:r w:rsidRPr="0046697B">
              <w:rPr>
                <w:rFonts w:cs="Arial"/>
                <w:i/>
                <w:iCs/>
                <w:color w:val="auto"/>
                <w:szCs w:val="18"/>
                <w:highlight w:val="yellow"/>
                <w:lang w:val="fr-CH"/>
              </w:rPr>
              <w:t>[Livre dès 4 ans</w:t>
            </w:r>
            <w:proofErr w:type="gramStart"/>
            <w:r w:rsidRPr="0046697B">
              <w:rPr>
                <w:rFonts w:cs="Arial"/>
                <w:i/>
                <w:iCs/>
                <w:color w:val="auto"/>
                <w:szCs w:val="18"/>
                <w:highlight w:val="yellow"/>
                <w:lang w:val="fr-CH"/>
              </w:rPr>
              <w:t xml:space="preserve"> «L’inceste</w:t>
            </w:r>
            <w:proofErr w:type="gramEnd"/>
            <w:r w:rsidRPr="0046697B">
              <w:rPr>
                <w:rFonts w:cs="Arial"/>
                <w:i/>
                <w:iCs/>
                <w:color w:val="auto"/>
                <w:szCs w:val="18"/>
                <w:highlight w:val="yellow"/>
                <w:lang w:val="fr-CH"/>
              </w:rPr>
              <w:t>»]</w:t>
            </w:r>
          </w:p>
          <w:p w14:paraId="619C1257" w14:textId="77777777" w:rsidR="00DB2BA4" w:rsidRPr="0046697B" w:rsidRDefault="00DB2BA4" w:rsidP="007F615B">
            <w:pPr>
              <w:rPr>
                <w:rFonts w:eastAsia="Arial" w:cs="Arial"/>
                <w:szCs w:val="18"/>
                <w:lang w:val="fr-CH"/>
              </w:rPr>
            </w:pPr>
            <w:r w:rsidRPr="0046697B">
              <w:rPr>
                <w:rFonts w:cs="Arial"/>
                <w:i/>
                <w:iCs/>
                <w:szCs w:val="18"/>
                <w:highlight w:val="yellow"/>
                <w:lang w:val="fr-CH"/>
              </w:rPr>
              <w:lastRenderedPageBreak/>
              <w:t>[Vidéos dès 4 ans « Ton corps est à toi, c’est toi le chef ! »]</w:t>
            </w:r>
          </w:p>
        </w:tc>
      </w:tr>
      <w:tr w:rsidR="00DB2BA4" w:rsidRPr="00971FE4" w14:paraId="026B5664" w14:textId="77777777" w:rsidTr="00E05B61">
        <w:trPr>
          <w:trHeight w:val="300"/>
        </w:trPr>
        <w:tc>
          <w:tcPr>
            <w:tcW w:w="1986" w:type="dxa"/>
          </w:tcPr>
          <w:p w14:paraId="17DD2B23" w14:textId="77777777" w:rsidR="00DB2BA4" w:rsidRPr="00E05B61" w:rsidRDefault="00DB2BA4" w:rsidP="007F615B">
            <w:pPr>
              <w:rPr>
                <w:rFonts w:eastAsia="Arial" w:cs="Arial"/>
                <w:b/>
                <w:bCs/>
                <w:szCs w:val="18"/>
                <w:lang w:val="fr-CH"/>
              </w:rPr>
            </w:pPr>
            <w:r w:rsidRPr="00E05B61">
              <w:rPr>
                <w:rFonts w:eastAsia="Arial" w:cs="Arial"/>
                <w:b/>
                <w:bCs/>
                <w:szCs w:val="18"/>
                <w:lang w:val="fr-CH"/>
              </w:rPr>
              <w:lastRenderedPageBreak/>
              <w:t>Promouvoir la santé sexuelle et prévenir les grossesses non voulues et les IST</w:t>
            </w:r>
          </w:p>
        </w:tc>
        <w:tc>
          <w:tcPr>
            <w:tcW w:w="4538" w:type="dxa"/>
          </w:tcPr>
          <w:p w14:paraId="1ACCA7AC" w14:textId="77777777" w:rsidR="00DB2BA4" w:rsidRPr="00EC6AB3" w:rsidRDefault="00DB2BA4">
            <w:pPr>
              <w:pStyle w:val="Listenabsatz"/>
              <w:numPr>
                <w:ilvl w:val="0"/>
                <w:numId w:val="44"/>
              </w:numPr>
              <w:ind w:left="310" w:hanging="283"/>
              <w:rPr>
                <w:rFonts w:eastAsia="Arial" w:cs="Arial"/>
                <w:color w:val="808080" w:themeColor="background1" w:themeShade="80"/>
                <w:szCs w:val="18"/>
                <w:lang w:val="fr-CH"/>
              </w:rPr>
            </w:pPr>
            <w:r w:rsidRPr="00EC6AB3">
              <w:rPr>
                <w:rFonts w:eastAsia="Arial" w:cs="Arial"/>
                <w:szCs w:val="18"/>
                <w:lang w:val="fr-CH"/>
              </w:rPr>
              <w:t>Rien de spécifique pour ce cycle mais les thèmes abordés développent des connaissances nécessaires pour la suite du programme</w:t>
            </w:r>
          </w:p>
        </w:tc>
        <w:tc>
          <w:tcPr>
            <w:tcW w:w="2127" w:type="dxa"/>
          </w:tcPr>
          <w:p w14:paraId="38492FAD" w14:textId="77777777" w:rsidR="00DB2BA4" w:rsidRPr="00E05B61" w:rsidRDefault="00DB2BA4" w:rsidP="007F615B">
            <w:pPr>
              <w:rPr>
                <w:rFonts w:eastAsia="Arial" w:cs="Arial"/>
                <w:color w:val="0E2841" w:themeColor="text2"/>
                <w:szCs w:val="18"/>
                <w:lang w:val="fr-CH"/>
              </w:rPr>
            </w:pPr>
          </w:p>
        </w:tc>
        <w:tc>
          <w:tcPr>
            <w:tcW w:w="4952" w:type="dxa"/>
          </w:tcPr>
          <w:p w14:paraId="6AB6D08B" w14:textId="77777777" w:rsidR="00DB2BA4" w:rsidRPr="00E05B61" w:rsidRDefault="00DB2BA4" w:rsidP="007F615B">
            <w:pPr>
              <w:rPr>
                <w:rFonts w:eastAsia="Arial" w:cs="Arial"/>
                <w:color w:val="0E2841" w:themeColor="text2"/>
                <w:szCs w:val="18"/>
                <w:lang w:val="fr-CH"/>
              </w:rPr>
            </w:pPr>
          </w:p>
        </w:tc>
      </w:tr>
    </w:tbl>
    <w:p w14:paraId="6ADDF166" w14:textId="77777777" w:rsidR="00DB2BA4" w:rsidRPr="00E05B61" w:rsidRDefault="00DB2BA4" w:rsidP="00DB2BA4">
      <w:pPr>
        <w:tabs>
          <w:tab w:val="left" w:pos="142"/>
        </w:tabs>
        <w:spacing w:after="200" w:line="276" w:lineRule="auto"/>
        <w:rPr>
          <w:rFonts w:eastAsia="Open Sans" w:cs="Arial"/>
          <w:color w:val="0A0A0A"/>
          <w:szCs w:val="18"/>
          <w:lang w:val="fr-CH"/>
        </w:rPr>
      </w:pPr>
    </w:p>
    <w:p w14:paraId="599828FF" w14:textId="77777777" w:rsidR="00DB2BA4" w:rsidRPr="00E05B61" w:rsidRDefault="00DB2BA4">
      <w:pPr>
        <w:spacing w:after="0" w:line="240" w:lineRule="auto"/>
        <w:rPr>
          <w:rFonts w:cs="Arial"/>
          <w:szCs w:val="18"/>
          <w:lang w:val="fr-CH"/>
        </w:rPr>
      </w:pPr>
      <w:bookmarkStart w:id="0" w:name="_Toc181892448"/>
    </w:p>
    <w:p w14:paraId="17DA48AF" w14:textId="77777777" w:rsidR="00DB2BA4" w:rsidRPr="00E05B61" w:rsidRDefault="00DB2BA4">
      <w:pPr>
        <w:spacing w:after="0" w:line="240" w:lineRule="auto"/>
        <w:rPr>
          <w:rFonts w:cs="Arial"/>
          <w:szCs w:val="18"/>
          <w:lang w:val="fr-CH"/>
        </w:rPr>
      </w:pPr>
    </w:p>
    <w:p w14:paraId="5A611495" w14:textId="77777777" w:rsidR="00DB2BA4" w:rsidRPr="00E05B61" w:rsidRDefault="00DB2BA4">
      <w:pPr>
        <w:spacing w:after="0" w:line="240" w:lineRule="auto"/>
        <w:rPr>
          <w:rFonts w:cs="Arial"/>
          <w:szCs w:val="18"/>
          <w:lang w:val="fr-CH"/>
        </w:rPr>
      </w:pPr>
    </w:p>
    <w:p w14:paraId="3DC68737" w14:textId="77777777" w:rsidR="00DB2BA4" w:rsidRPr="00E05B61" w:rsidRDefault="00DB2BA4">
      <w:pPr>
        <w:spacing w:after="0" w:line="240" w:lineRule="auto"/>
        <w:rPr>
          <w:rFonts w:cs="Arial"/>
          <w:szCs w:val="18"/>
          <w:lang w:val="fr-CH"/>
        </w:rPr>
      </w:pPr>
    </w:p>
    <w:p w14:paraId="614A003B" w14:textId="77777777" w:rsidR="00D920AF" w:rsidRDefault="00D920AF">
      <w:pPr>
        <w:spacing w:before="0" w:after="0" w:line="240" w:lineRule="auto"/>
        <w:rPr>
          <w:rFonts w:eastAsia="Arial" w:cs="Arial"/>
          <w:bCs/>
          <w:sz w:val="34"/>
          <w:szCs w:val="34"/>
          <w:lang w:val="fr-FR" w:eastAsia="en-US"/>
        </w:rPr>
      </w:pPr>
      <w:r w:rsidRPr="00D62E7C">
        <w:rPr>
          <w:lang w:val="fr-CH"/>
        </w:rPr>
        <w:br w:type="page"/>
      </w:r>
    </w:p>
    <w:p w14:paraId="1BFEBDB9" w14:textId="77777777" w:rsidR="009B3B6F" w:rsidRDefault="009B3B6F" w:rsidP="007F615B">
      <w:pPr>
        <w:pStyle w:val="Titelklein"/>
      </w:pPr>
    </w:p>
    <w:p w14:paraId="1FCF3995" w14:textId="4510439D" w:rsidR="00885292" w:rsidRPr="00885292" w:rsidRDefault="00885292" w:rsidP="007F615B">
      <w:pPr>
        <w:pStyle w:val="Titelklein"/>
      </w:pPr>
      <w:r w:rsidRPr="00885292">
        <w:t xml:space="preserve">Cycle </w:t>
      </w:r>
      <w:r>
        <w:t>2</w:t>
      </w:r>
    </w:p>
    <w:p w14:paraId="2E25A502" w14:textId="1D118CCD" w:rsidR="00DB2BA4" w:rsidRPr="00E05B61" w:rsidRDefault="00DB2BA4">
      <w:pPr>
        <w:spacing w:after="0" w:line="240" w:lineRule="auto"/>
        <w:rPr>
          <w:rFonts w:cs="Arial"/>
          <w:szCs w:val="18"/>
          <w:lang w:val="fr-CH"/>
        </w:rPr>
      </w:pPr>
    </w:p>
    <w:tbl>
      <w:tblPr>
        <w:tblStyle w:val="Tabellenraster"/>
        <w:tblW w:w="13608" w:type="dxa"/>
        <w:tblInd w:w="-5" w:type="dxa"/>
        <w:tblLayout w:type="fixed"/>
        <w:tblLook w:val="06A0" w:firstRow="1" w:lastRow="0" w:firstColumn="1" w:lastColumn="0" w:noHBand="1" w:noVBand="1"/>
      </w:tblPr>
      <w:tblGrid>
        <w:gridCol w:w="1702"/>
        <w:gridCol w:w="4110"/>
        <w:gridCol w:w="2552"/>
        <w:gridCol w:w="5244"/>
      </w:tblGrid>
      <w:tr w:rsidR="00DB2BA4" w:rsidRPr="00971FE4" w14:paraId="21F5EF0C" w14:textId="77777777" w:rsidTr="00E04463">
        <w:trPr>
          <w:trHeight w:val="300"/>
        </w:trPr>
        <w:tc>
          <w:tcPr>
            <w:tcW w:w="1702" w:type="dxa"/>
            <w:shd w:val="clear" w:color="auto" w:fill="E8E8E8" w:themeFill="background2"/>
          </w:tcPr>
          <w:p w14:paraId="1CB3A6FD" w14:textId="77777777" w:rsidR="00DB2BA4" w:rsidRPr="00E05B61" w:rsidRDefault="00DB2BA4" w:rsidP="007F615B">
            <w:pPr>
              <w:pStyle w:val="Lauftext"/>
              <w:spacing w:line="240" w:lineRule="exact"/>
              <w:rPr>
                <w:rFonts w:cs="Arial"/>
                <w:b/>
                <w:bCs/>
                <w:sz w:val="18"/>
                <w:szCs w:val="18"/>
              </w:rPr>
            </w:pPr>
            <w:r w:rsidRPr="00E05B61">
              <w:rPr>
                <w:rFonts w:cs="Arial"/>
                <w:b/>
                <w:bCs/>
                <w:sz w:val="18"/>
                <w:szCs w:val="18"/>
              </w:rPr>
              <w:t>Objectifs généraux</w:t>
            </w:r>
          </w:p>
        </w:tc>
        <w:tc>
          <w:tcPr>
            <w:tcW w:w="4110" w:type="dxa"/>
            <w:shd w:val="clear" w:color="auto" w:fill="E8E8E8" w:themeFill="background2"/>
          </w:tcPr>
          <w:p w14:paraId="3319E88A" w14:textId="77777777" w:rsidR="00DB2BA4" w:rsidRPr="00E05B61" w:rsidRDefault="00DB2BA4" w:rsidP="007F615B">
            <w:pPr>
              <w:pStyle w:val="Lauftext"/>
              <w:spacing w:line="240" w:lineRule="exact"/>
              <w:rPr>
                <w:rFonts w:cs="Arial"/>
                <w:b/>
                <w:bCs/>
                <w:sz w:val="18"/>
                <w:szCs w:val="18"/>
              </w:rPr>
            </w:pPr>
            <w:r w:rsidRPr="00E05B61">
              <w:rPr>
                <w:rFonts w:cs="Arial"/>
                <w:b/>
                <w:bCs/>
                <w:sz w:val="18"/>
                <w:szCs w:val="18"/>
              </w:rPr>
              <w:t>Objectifs spécifiques</w:t>
            </w:r>
          </w:p>
        </w:tc>
        <w:tc>
          <w:tcPr>
            <w:tcW w:w="2552" w:type="dxa"/>
            <w:shd w:val="clear" w:color="auto" w:fill="E8E8E8" w:themeFill="background2"/>
          </w:tcPr>
          <w:p w14:paraId="396945E1" w14:textId="77777777" w:rsidR="00D920AF" w:rsidRPr="00D920AF" w:rsidRDefault="00D920AF" w:rsidP="007F615B">
            <w:pPr>
              <w:pStyle w:val="Lauftext"/>
              <w:spacing w:line="240" w:lineRule="exact"/>
              <w:rPr>
                <w:rFonts w:cs="Arial"/>
                <w:b/>
                <w:bCs/>
                <w:sz w:val="18"/>
                <w:szCs w:val="18"/>
                <w:lang w:val="fr-CH"/>
              </w:rPr>
            </w:pPr>
            <w:r w:rsidRPr="00D920AF">
              <w:rPr>
                <w:rFonts w:cs="Arial"/>
                <w:b/>
                <w:bCs/>
                <w:sz w:val="18"/>
                <w:szCs w:val="18"/>
                <w:lang w:val="fr-CH"/>
              </w:rPr>
              <w:t xml:space="preserve">Mise en œuvre </w:t>
            </w:r>
          </w:p>
          <w:p w14:paraId="475FBCC2" w14:textId="16AAA607" w:rsidR="00DB2BA4" w:rsidRPr="00E05B61" w:rsidRDefault="00D920AF" w:rsidP="007F615B">
            <w:pPr>
              <w:pStyle w:val="Lauftext"/>
              <w:spacing w:line="240" w:lineRule="exact"/>
              <w:rPr>
                <w:rFonts w:cs="Arial"/>
                <w:b/>
                <w:bCs/>
                <w:sz w:val="18"/>
                <w:szCs w:val="18"/>
                <w:lang w:val="fr-CH"/>
              </w:rPr>
            </w:pPr>
            <w:r w:rsidRPr="00D920AF">
              <w:rPr>
                <w:rFonts w:cs="Arial"/>
                <w:b/>
                <w:bCs/>
                <w:sz w:val="18"/>
                <w:szCs w:val="18"/>
                <w:lang w:val="fr-CH"/>
              </w:rPr>
              <w:t>(</w:t>
            </w:r>
            <w:proofErr w:type="gramStart"/>
            <w:r w:rsidRPr="00D920AF">
              <w:rPr>
                <w:rFonts w:cs="Arial"/>
                <w:b/>
                <w:bCs/>
                <w:sz w:val="18"/>
                <w:szCs w:val="18"/>
                <w:lang w:val="fr-CH"/>
              </w:rPr>
              <w:t>les</w:t>
            </w:r>
            <w:proofErr w:type="gramEnd"/>
            <w:r w:rsidRPr="00D920AF">
              <w:rPr>
                <w:rFonts w:cs="Arial"/>
                <w:b/>
                <w:bCs/>
                <w:sz w:val="18"/>
                <w:szCs w:val="18"/>
                <w:lang w:val="fr-CH"/>
              </w:rPr>
              <w:t xml:space="preserve"> unités d’enseignement sont indiquées à titre d’exemple et doivent être adaptées au cas par cas)</w:t>
            </w:r>
          </w:p>
        </w:tc>
        <w:tc>
          <w:tcPr>
            <w:tcW w:w="5244" w:type="dxa"/>
            <w:shd w:val="clear" w:color="auto" w:fill="E8E8E8" w:themeFill="background2"/>
          </w:tcPr>
          <w:p w14:paraId="74039077" w14:textId="77777777" w:rsidR="00D920AF" w:rsidRPr="00D920AF" w:rsidRDefault="00D920AF" w:rsidP="007F615B">
            <w:pPr>
              <w:pStyle w:val="Lauftext"/>
              <w:spacing w:line="240" w:lineRule="exact"/>
              <w:rPr>
                <w:rFonts w:cs="Arial"/>
                <w:b/>
                <w:bCs/>
                <w:sz w:val="18"/>
                <w:szCs w:val="18"/>
                <w:lang w:val="fr-CH"/>
              </w:rPr>
            </w:pPr>
            <w:r w:rsidRPr="00D920AF">
              <w:rPr>
                <w:rFonts w:cs="Arial"/>
                <w:b/>
                <w:bCs/>
                <w:sz w:val="18"/>
                <w:szCs w:val="18"/>
                <w:lang w:val="fr-CH"/>
              </w:rPr>
              <w:t>Matériel pédagogique</w:t>
            </w:r>
          </w:p>
          <w:p w14:paraId="1653A537" w14:textId="73F2354D" w:rsidR="00DB2BA4" w:rsidRPr="00E05B61" w:rsidRDefault="00D920AF" w:rsidP="007F615B">
            <w:pPr>
              <w:pStyle w:val="Lauftext"/>
              <w:spacing w:line="240" w:lineRule="exact"/>
              <w:rPr>
                <w:rFonts w:cs="Arial"/>
                <w:b/>
                <w:bCs/>
                <w:sz w:val="18"/>
                <w:szCs w:val="18"/>
                <w:lang w:val="fr-CH"/>
              </w:rPr>
            </w:pPr>
            <w:r w:rsidRPr="00D920AF">
              <w:rPr>
                <w:rFonts w:cs="Arial"/>
                <w:b/>
                <w:bCs/>
                <w:sz w:val="18"/>
                <w:szCs w:val="18"/>
                <w:lang w:val="fr-CH"/>
              </w:rPr>
              <w:t>(</w:t>
            </w:r>
            <w:proofErr w:type="gramStart"/>
            <w:r w:rsidRPr="00D920AF">
              <w:rPr>
                <w:rFonts w:cs="Arial"/>
                <w:b/>
                <w:bCs/>
                <w:sz w:val="18"/>
                <w:szCs w:val="18"/>
                <w:lang w:val="fr-CH"/>
              </w:rPr>
              <w:t>le</w:t>
            </w:r>
            <w:proofErr w:type="gramEnd"/>
            <w:r w:rsidRPr="00D920AF">
              <w:rPr>
                <w:rFonts w:cs="Arial"/>
                <w:b/>
                <w:bCs/>
                <w:sz w:val="18"/>
                <w:szCs w:val="18"/>
                <w:lang w:val="fr-CH"/>
              </w:rPr>
              <w:t xml:space="preserve"> matériel est indiqué à </w:t>
            </w:r>
            <w:r w:rsidR="00F40B4D">
              <w:rPr>
                <w:rFonts w:cs="Arial"/>
                <w:b/>
                <w:bCs/>
                <w:sz w:val="18"/>
                <w:szCs w:val="18"/>
                <w:lang w:val="fr-CH"/>
              </w:rPr>
              <w:t xml:space="preserve">titre </w:t>
            </w:r>
            <w:r w:rsidRPr="00D920AF">
              <w:rPr>
                <w:rFonts w:cs="Arial"/>
                <w:b/>
                <w:bCs/>
                <w:sz w:val="18"/>
                <w:szCs w:val="18"/>
                <w:lang w:val="fr-CH"/>
              </w:rPr>
              <w:t xml:space="preserve">d’exemple, sans prétention </w:t>
            </w:r>
            <w:r>
              <w:rPr>
                <w:rFonts w:cs="Arial"/>
                <w:b/>
                <w:bCs/>
                <w:sz w:val="18"/>
                <w:szCs w:val="18"/>
                <w:lang w:val="fr-CH"/>
              </w:rPr>
              <w:br/>
            </w:r>
            <w:r w:rsidRPr="00D920AF">
              <w:rPr>
                <w:rFonts w:cs="Arial"/>
                <w:b/>
                <w:bCs/>
                <w:sz w:val="18"/>
                <w:szCs w:val="18"/>
                <w:lang w:val="fr-CH"/>
              </w:rPr>
              <w:t>à l’exhaustivité)</w:t>
            </w:r>
          </w:p>
        </w:tc>
      </w:tr>
      <w:tr w:rsidR="00DB2BA4" w:rsidRPr="00971FE4" w14:paraId="6C3AFC25" w14:textId="77777777" w:rsidTr="00E04463">
        <w:trPr>
          <w:trHeight w:val="300"/>
        </w:trPr>
        <w:tc>
          <w:tcPr>
            <w:tcW w:w="1702" w:type="dxa"/>
          </w:tcPr>
          <w:p w14:paraId="72E05E72" w14:textId="77777777" w:rsidR="00DB2BA4" w:rsidRPr="00E05B61" w:rsidRDefault="00DB2BA4" w:rsidP="007F615B">
            <w:pPr>
              <w:pStyle w:val="Lauftext"/>
              <w:spacing w:line="240" w:lineRule="exact"/>
              <w:rPr>
                <w:rFonts w:cs="Arial"/>
                <w:b/>
                <w:bCs/>
                <w:sz w:val="18"/>
                <w:szCs w:val="18"/>
                <w:lang w:val="fr-CH"/>
              </w:rPr>
            </w:pPr>
            <w:r w:rsidRPr="00E05B61">
              <w:rPr>
                <w:rFonts w:cs="Arial"/>
                <w:b/>
                <w:bCs/>
                <w:sz w:val="18"/>
                <w:szCs w:val="18"/>
                <w:lang w:val="fr-CH"/>
              </w:rPr>
              <w:t>Promouvoir une approche positive et respectueuse de la sexualité</w:t>
            </w:r>
          </w:p>
        </w:tc>
        <w:tc>
          <w:tcPr>
            <w:tcW w:w="4110" w:type="dxa"/>
          </w:tcPr>
          <w:p w14:paraId="2494395F" w14:textId="458EB8E8" w:rsidR="00DB2BA4" w:rsidRPr="00057DC6" w:rsidRDefault="00DB2BA4">
            <w:pPr>
              <w:pStyle w:val="Lauftext"/>
              <w:numPr>
                <w:ilvl w:val="0"/>
                <w:numId w:val="44"/>
              </w:numPr>
              <w:spacing w:line="240" w:lineRule="exact"/>
              <w:ind w:left="320" w:hanging="284"/>
              <w:rPr>
                <w:rFonts w:eastAsia="Arial" w:cs="Arial"/>
                <w:spacing w:val="2"/>
                <w:sz w:val="18"/>
                <w:szCs w:val="18"/>
                <w:lang w:val="fr-CH"/>
              </w:rPr>
            </w:pPr>
            <w:r w:rsidRPr="00057DC6">
              <w:rPr>
                <w:rFonts w:eastAsia="Arial" w:cs="Arial"/>
                <w:spacing w:val="2"/>
                <w:sz w:val="18"/>
                <w:szCs w:val="18"/>
                <w:lang w:val="fr-CH"/>
              </w:rPr>
              <w:t>Savoir que la sexualité est une composante centrale de l’être humain présente tout au long de la vie</w:t>
            </w:r>
            <w:r w:rsidR="00536A46">
              <w:rPr>
                <w:rFonts w:eastAsia="Arial" w:cs="Arial"/>
                <w:spacing w:val="2"/>
                <w:sz w:val="18"/>
                <w:szCs w:val="18"/>
                <w:lang w:val="fr-CH"/>
              </w:rPr>
              <w:t> ;</w:t>
            </w:r>
          </w:p>
          <w:p w14:paraId="6569B206" w14:textId="724E6032" w:rsidR="00DB2BA4" w:rsidRPr="00057DC6" w:rsidRDefault="00DB2BA4">
            <w:pPr>
              <w:pStyle w:val="Lauftext"/>
              <w:numPr>
                <w:ilvl w:val="0"/>
                <w:numId w:val="44"/>
              </w:numPr>
              <w:spacing w:line="240" w:lineRule="exact"/>
              <w:ind w:left="320" w:hanging="284"/>
              <w:rPr>
                <w:rFonts w:eastAsia="Arial" w:cs="Arial"/>
                <w:spacing w:val="2"/>
                <w:sz w:val="18"/>
                <w:szCs w:val="18"/>
                <w:lang w:val="fr-CH"/>
              </w:rPr>
            </w:pPr>
            <w:r w:rsidRPr="00057DC6">
              <w:rPr>
                <w:rFonts w:eastAsia="Arial" w:cs="Arial"/>
                <w:spacing w:val="2"/>
                <w:sz w:val="18"/>
                <w:szCs w:val="18"/>
                <w:lang w:val="fr-CH"/>
              </w:rPr>
              <w:t>Savoir que la sexualité est multidimensionnelle (biologique, affective, psychologique, culturelle, relationnelle, etc.)</w:t>
            </w:r>
            <w:r w:rsidR="00536A46">
              <w:rPr>
                <w:rFonts w:eastAsia="Arial" w:cs="Arial"/>
                <w:spacing w:val="2"/>
                <w:sz w:val="18"/>
                <w:szCs w:val="18"/>
                <w:lang w:val="fr-CH"/>
              </w:rPr>
              <w:t> ;</w:t>
            </w:r>
          </w:p>
          <w:p w14:paraId="22DF7915" w14:textId="43CD4378" w:rsidR="00DB2BA4" w:rsidRPr="00E05B61" w:rsidRDefault="00DB2BA4">
            <w:pPr>
              <w:pStyle w:val="Lauftext"/>
              <w:numPr>
                <w:ilvl w:val="0"/>
                <w:numId w:val="44"/>
              </w:numPr>
              <w:spacing w:line="240" w:lineRule="exact"/>
              <w:ind w:left="320" w:hanging="284"/>
              <w:rPr>
                <w:rFonts w:cs="Arial"/>
                <w:sz w:val="18"/>
                <w:szCs w:val="18"/>
                <w:lang w:val="fr-CH"/>
              </w:rPr>
            </w:pPr>
            <w:r w:rsidRPr="00057DC6">
              <w:rPr>
                <w:rFonts w:eastAsia="Arial" w:cs="Arial"/>
                <w:spacing w:val="2"/>
                <w:sz w:val="18"/>
                <w:szCs w:val="18"/>
                <w:lang w:val="fr-CH"/>
              </w:rPr>
              <w:t>Développer une image positive de son corps et une bonne estime de soi</w:t>
            </w:r>
            <w:r w:rsidR="00536A46">
              <w:rPr>
                <w:rFonts w:eastAsia="Arial" w:cs="Arial"/>
                <w:spacing w:val="2"/>
                <w:sz w:val="18"/>
                <w:szCs w:val="18"/>
                <w:lang w:val="fr-CH"/>
              </w:rPr>
              <w:t>.</w:t>
            </w:r>
          </w:p>
        </w:tc>
        <w:tc>
          <w:tcPr>
            <w:tcW w:w="2552" w:type="dxa"/>
          </w:tcPr>
          <w:p w14:paraId="16085D8B" w14:textId="32FF7243" w:rsidR="007E5DC5" w:rsidRPr="007E5DC5" w:rsidRDefault="001867D5" w:rsidP="007F615B">
            <w:pPr>
              <w:pStyle w:val="Lauftext"/>
              <w:spacing w:line="240" w:lineRule="exact"/>
              <w:rPr>
                <w:rFonts w:cs="Arial"/>
                <w:i/>
                <w:iCs/>
                <w:sz w:val="18"/>
                <w:szCs w:val="18"/>
                <w:highlight w:val="yellow"/>
                <w:lang w:val="fr-CH"/>
              </w:rPr>
            </w:pPr>
            <w:r w:rsidRPr="007E5DC5">
              <w:rPr>
                <w:rFonts w:cs="Arial"/>
                <w:i/>
                <w:iCs/>
                <w:sz w:val="18"/>
                <w:szCs w:val="18"/>
                <w:highlight w:val="yellow"/>
                <w:lang w:val="fr-CH"/>
              </w:rPr>
              <w:t>[</w:t>
            </w:r>
            <w:r w:rsidR="007E5DC5" w:rsidRPr="007E5DC5">
              <w:rPr>
                <w:rFonts w:cs="Arial"/>
                <w:i/>
                <w:iCs/>
                <w:sz w:val="18"/>
                <w:szCs w:val="18"/>
                <w:highlight w:val="yellow"/>
                <w:lang w:val="fr-CH"/>
              </w:rPr>
              <w:t>5H : x leçons MSN, SHS et FG]</w:t>
            </w:r>
          </w:p>
          <w:p w14:paraId="59F951F2" w14:textId="77777777" w:rsidR="007E5DC5" w:rsidRPr="007E5DC5" w:rsidRDefault="007E5DC5" w:rsidP="007F615B">
            <w:pPr>
              <w:pStyle w:val="Lauftext"/>
              <w:spacing w:line="240" w:lineRule="exact"/>
              <w:rPr>
                <w:rFonts w:cs="Arial"/>
                <w:i/>
                <w:iCs/>
                <w:sz w:val="18"/>
                <w:szCs w:val="18"/>
                <w:highlight w:val="yellow"/>
                <w:lang w:val="fr-CH"/>
              </w:rPr>
            </w:pPr>
            <w:r w:rsidRPr="007E5DC5">
              <w:rPr>
                <w:rFonts w:cs="Arial"/>
                <w:i/>
                <w:iCs/>
                <w:sz w:val="18"/>
                <w:szCs w:val="18"/>
                <w:highlight w:val="yellow"/>
                <w:lang w:val="fr-CH"/>
              </w:rPr>
              <w:t>[6H : x leçons MSN, SHS et FG]</w:t>
            </w:r>
          </w:p>
          <w:p w14:paraId="4CC99072" w14:textId="77777777" w:rsidR="007E5DC5" w:rsidRPr="007E5DC5" w:rsidRDefault="007E5DC5" w:rsidP="007F615B">
            <w:pPr>
              <w:pStyle w:val="Lauftext"/>
              <w:spacing w:line="240" w:lineRule="exact"/>
              <w:rPr>
                <w:rFonts w:cs="Arial"/>
                <w:i/>
                <w:iCs/>
                <w:sz w:val="18"/>
                <w:szCs w:val="18"/>
                <w:highlight w:val="yellow"/>
                <w:lang w:val="fr-CH"/>
              </w:rPr>
            </w:pPr>
            <w:r w:rsidRPr="007E5DC5">
              <w:rPr>
                <w:rFonts w:cs="Arial"/>
                <w:i/>
                <w:iCs/>
                <w:sz w:val="18"/>
                <w:szCs w:val="18"/>
                <w:highlight w:val="yellow"/>
                <w:lang w:val="fr-CH"/>
              </w:rPr>
              <w:t>[6H : 4 leçons « Éducation sexuelle » Santé bernoise]</w:t>
            </w:r>
          </w:p>
          <w:p w14:paraId="6BB755F4" w14:textId="77777777" w:rsidR="007E5DC5" w:rsidRPr="007E5DC5" w:rsidRDefault="007E5DC5" w:rsidP="007F615B">
            <w:pPr>
              <w:pStyle w:val="Lauftext"/>
              <w:spacing w:line="240" w:lineRule="exact"/>
              <w:rPr>
                <w:rFonts w:cs="Arial"/>
                <w:i/>
                <w:iCs/>
                <w:sz w:val="18"/>
                <w:szCs w:val="18"/>
                <w:highlight w:val="yellow"/>
                <w:lang w:val="fr-CH"/>
              </w:rPr>
            </w:pPr>
            <w:r w:rsidRPr="007E5DC5">
              <w:rPr>
                <w:rFonts w:cs="Arial"/>
                <w:i/>
                <w:iCs/>
                <w:sz w:val="18"/>
                <w:szCs w:val="18"/>
                <w:highlight w:val="yellow"/>
                <w:lang w:val="fr-CH"/>
              </w:rPr>
              <w:t>[7H : x leçons MSN, SHS et FG]</w:t>
            </w:r>
          </w:p>
          <w:p w14:paraId="73696B19" w14:textId="77777777" w:rsidR="007E5DC5" w:rsidRPr="007E5DC5" w:rsidRDefault="007E5DC5" w:rsidP="007F615B">
            <w:pPr>
              <w:pStyle w:val="Lauftext"/>
              <w:spacing w:line="240" w:lineRule="exact"/>
              <w:rPr>
                <w:rFonts w:cs="Arial"/>
                <w:i/>
                <w:iCs/>
                <w:sz w:val="18"/>
                <w:szCs w:val="18"/>
                <w:highlight w:val="yellow"/>
                <w:lang w:val="fr-CH"/>
              </w:rPr>
            </w:pPr>
            <w:r w:rsidRPr="007E5DC5">
              <w:rPr>
                <w:rFonts w:cs="Arial"/>
                <w:i/>
                <w:iCs/>
                <w:sz w:val="18"/>
                <w:szCs w:val="18"/>
                <w:highlight w:val="yellow"/>
                <w:lang w:val="fr-CH"/>
              </w:rPr>
              <w:t>[8H : x leçons MSN, SHS et FG]</w:t>
            </w:r>
          </w:p>
          <w:p w14:paraId="3BF2BBAC" w14:textId="2E3E88DB" w:rsidR="00DB2BA4" w:rsidRPr="00B364F5" w:rsidRDefault="007E5DC5" w:rsidP="007F615B">
            <w:pPr>
              <w:pStyle w:val="Lauftext"/>
              <w:spacing w:line="240" w:lineRule="exact"/>
              <w:rPr>
                <w:rFonts w:cs="Arial"/>
                <w:sz w:val="18"/>
                <w:szCs w:val="18"/>
                <w:highlight w:val="yellow"/>
                <w:lang w:val="fr-CH"/>
              </w:rPr>
            </w:pPr>
            <w:r w:rsidRPr="007E5DC5">
              <w:rPr>
                <w:rFonts w:cs="Arial"/>
                <w:i/>
                <w:iCs/>
                <w:sz w:val="18"/>
                <w:szCs w:val="18"/>
                <w:highlight w:val="yellow"/>
                <w:lang w:val="fr-CH"/>
              </w:rPr>
              <w:t>[8H :4 leçons « Éducation sexuelle » Santé bernoise]</w:t>
            </w:r>
          </w:p>
        </w:tc>
        <w:tc>
          <w:tcPr>
            <w:tcW w:w="5244" w:type="dxa"/>
          </w:tcPr>
          <w:p w14:paraId="6A16808F" w14:textId="77777777" w:rsidR="00DB2BA4" w:rsidRPr="00E05B61" w:rsidRDefault="00DB2BA4" w:rsidP="007F615B">
            <w:pPr>
              <w:pStyle w:val="Lauftext"/>
              <w:spacing w:line="240" w:lineRule="exact"/>
              <w:rPr>
                <w:rFonts w:cs="Arial"/>
                <w:i/>
                <w:iCs/>
                <w:color w:val="auto"/>
                <w:sz w:val="18"/>
                <w:szCs w:val="18"/>
                <w:highlight w:val="yellow"/>
                <w:lang w:val="fr-CH"/>
              </w:rPr>
            </w:pPr>
            <w:r w:rsidRPr="00E05B61">
              <w:rPr>
                <w:rFonts w:cs="Arial"/>
                <w:i/>
                <w:iCs/>
                <w:color w:val="auto"/>
                <w:sz w:val="18"/>
                <w:szCs w:val="18"/>
                <w:highlight w:val="yellow"/>
                <w:lang w:val="fr-CH"/>
              </w:rPr>
              <w:t>[Livre</w:t>
            </w:r>
            <w:proofErr w:type="gramStart"/>
            <w:r w:rsidRPr="00E05B61">
              <w:rPr>
                <w:rFonts w:cs="Arial"/>
                <w:i/>
                <w:iCs/>
                <w:color w:val="auto"/>
                <w:sz w:val="18"/>
                <w:szCs w:val="18"/>
                <w:highlight w:val="yellow"/>
                <w:lang w:val="fr-CH"/>
              </w:rPr>
              <w:t xml:space="preserve"> «Le</w:t>
            </w:r>
            <w:proofErr w:type="gramEnd"/>
            <w:r w:rsidRPr="00E05B61">
              <w:rPr>
                <w:rFonts w:cs="Arial"/>
                <w:i/>
                <w:iCs/>
                <w:color w:val="auto"/>
                <w:sz w:val="18"/>
                <w:szCs w:val="18"/>
                <w:highlight w:val="yellow"/>
                <w:lang w:val="fr-CH"/>
              </w:rPr>
              <w:t xml:space="preserve"> petit illustré de l’intimité »]</w:t>
            </w:r>
          </w:p>
          <w:p w14:paraId="7C4EEE4C" w14:textId="77777777" w:rsidR="00DB2BA4" w:rsidRPr="00E05B61" w:rsidRDefault="00DB2BA4" w:rsidP="007F615B">
            <w:pPr>
              <w:pStyle w:val="Lauftext"/>
              <w:spacing w:line="240" w:lineRule="exact"/>
              <w:rPr>
                <w:rFonts w:cs="Arial"/>
                <w:i/>
                <w:iCs/>
                <w:color w:val="auto"/>
                <w:sz w:val="18"/>
                <w:szCs w:val="18"/>
                <w:highlight w:val="yellow"/>
                <w:lang w:val="fr-CH"/>
              </w:rPr>
            </w:pPr>
            <w:r w:rsidRPr="00E05B61">
              <w:rPr>
                <w:rFonts w:cs="Arial"/>
                <w:i/>
                <w:iCs/>
                <w:color w:val="auto"/>
                <w:sz w:val="18"/>
                <w:szCs w:val="18"/>
                <w:highlight w:val="yellow"/>
                <w:lang w:val="fr-CH"/>
              </w:rPr>
              <w:t>[Livre</w:t>
            </w:r>
            <w:proofErr w:type="gramStart"/>
            <w:r w:rsidRPr="00E05B61">
              <w:rPr>
                <w:rFonts w:cs="Arial"/>
                <w:i/>
                <w:iCs/>
                <w:color w:val="auto"/>
                <w:sz w:val="18"/>
                <w:szCs w:val="18"/>
                <w:highlight w:val="yellow"/>
                <w:lang w:val="fr-CH"/>
              </w:rPr>
              <w:t xml:space="preserve"> «Ma</w:t>
            </w:r>
            <w:proofErr w:type="gramEnd"/>
            <w:r w:rsidRPr="00E05B61">
              <w:rPr>
                <w:rFonts w:cs="Arial"/>
                <w:i/>
                <w:iCs/>
                <w:color w:val="auto"/>
                <w:sz w:val="18"/>
                <w:szCs w:val="18"/>
                <w:highlight w:val="yellow"/>
                <w:lang w:val="fr-CH"/>
              </w:rPr>
              <w:t xml:space="preserve"> sexualité de 9 à 11 ans »]</w:t>
            </w:r>
          </w:p>
          <w:p w14:paraId="7B18DF94" w14:textId="77777777" w:rsidR="00DB2BA4" w:rsidRPr="00E05B61" w:rsidRDefault="00DB2BA4" w:rsidP="007F615B">
            <w:pPr>
              <w:pStyle w:val="Lauftext"/>
              <w:spacing w:line="240" w:lineRule="exact"/>
              <w:rPr>
                <w:rFonts w:cs="Arial"/>
                <w:i/>
                <w:iCs/>
                <w:color w:val="auto"/>
                <w:sz w:val="18"/>
                <w:szCs w:val="18"/>
                <w:highlight w:val="yellow"/>
                <w:lang w:val="fr-CH"/>
              </w:rPr>
            </w:pPr>
            <w:r w:rsidRPr="00E05B61">
              <w:rPr>
                <w:rFonts w:cs="Arial"/>
                <w:i/>
                <w:iCs/>
                <w:color w:val="auto"/>
                <w:sz w:val="18"/>
                <w:szCs w:val="18"/>
                <w:highlight w:val="yellow"/>
                <w:lang w:val="fr-CH"/>
              </w:rPr>
              <w:t>[Livre</w:t>
            </w:r>
            <w:proofErr w:type="gramStart"/>
            <w:r w:rsidRPr="00E05B61">
              <w:rPr>
                <w:rFonts w:cs="Arial"/>
                <w:i/>
                <w:iCs/>
                <w:color w:val="auto"/>
                <w:sz w:val="18"/>
                <w:szCs w:val="18"/>
                <w:highlight w:val="yellow"/>
                <w:lang w:val="fr-CH"/>
              </w:rPr>
              <w:t xml:space="preserve"> «Cher</w:t>
            </w:r>
            <w:proofErr w:type="gramEnd"/>
            <w:r w:rsidRPr="00E05B61">
              <w:rPr>
                <w:rFonts w:cs="Arial"/>
                <w:i/>
                <w:iCs/>
                <w:color w:val="auto"/>
                <w:sz w:val="18"/>
                <w:szCs w:val="18"/>
                <w:highlight w:val="yellow"/>
                <w:lang w:val="fr-CH"/>
              </w:rPr>
              <w:t xml:space="preserve"> corps, je t’aime »]</w:t>
            </w:r>
          </w:p>
          <w:p w14:paraId="04462848" w14:textId="117CFA2C" w:rsidR="00DB2BA4" w:rsidRPr="00E05B61" w:rsidRDefault="00DB2BA4" w:rsidP="007F615B">
            <w:pPr>
              <w:pStyle w:val="Lauftext"/>
              <w:spacing w:line="240" w:lineRule="exact"/>
              <w:rPr>
                <w:rFonts w:cs="Arial"/>
                <w:i/>
                <w:iCs/>
                <w:color w:val="auto"/>
                <w:sz w:val="18"/>
                <w:szCs w:val="18"/>
                <w:highlight w:val="yellow"/>
                <w:lang w:val="fr-CH"/>
              </w:rPr>
            </w:pPr>
            <w:r w:rsidRPr="00E05B61">
              <w:rPr>
                <w:rFonts w:cs="Arial"/>
                <w:i/>
                <w:iCs/>
                <w:color w:val="auto"/>
                <w:sz w:val="18"/>
                <w:szCs w:val="18"/>
                <w:highlight w:val="yellow"/>
                <w:lang w:val="fr-CH"/>
              </w:rPr>
              <w:t xml:space="preserve">[« Activités pédagogiques 8-10 ans » </w:t>
            </w:r>
            <w:r w:rsidR="00B364F5" w:rsidRPr="00B364F5">
              <w:rPr>
                <w:rFonts w:cs="Arial"/>
                <w:i/>
                <w:iCs/>
                <w:color w:val="auto"/>
                <w:sz w:val="18"/>
                <w:szCs w:val="18"/>
                <w:highlight w:val="yellow"/>
                <w:lang w:val="fr-CH"/>
              </w:rPr>
              <w:t>Éducation</w:t>
            </w:r>
            <w:r w:rsidR="00B364F5" w:rsidRPr="00B364F5">
              <w:rPr>
                <w:rFonts w:cs="Arial"/>
                <w:i/>
                <w:iCs/>
                <w:color w:val="auto"/>
                <w:sz w:val="18"/>
                <w:szCs w:val="18"/>
                <w:lang w:val="fr-CH"/>
              </w:rPr>
              <w:t xml:space="preserve"> </w:t>
            </w:r>
            <w:r w:rsidRPr="00E05B61">
              <w:rPr>
                <w:rFonts w:cs="Arial"/>
                <w:i/>
                <w:iCs/>
                <w:color w:val="auto"/>
                <w:sz w:val="18"/>
                <w:szCs w:val="18"/>
                <w:highlight w:val="yellow"/>
                <w:lang w:val="fr-CH"/>
              </w:rPr>
              <w:t>sexuelle à l’école]</w:t>
            </w:r>
          </w:p>
          <w:p w14:paraId="1283FAD8" w14:textId="5705C63B" w:rsidR="00DB2BA4" w:rsidRPr="00E05B61" w:rsidRDefault="00DB2BA4" w:rsidP="007F615B">
            <w:pPr>
              <w:pStyle w:val="Lauftext"/>
              <w:spacing w:line="240" w:lineRule="exact"/>
              <w:rPr>
                <w:rFonts w:cs="Arial"/>
                <w:sz w:val="18"/>
                <w:szCs w:val="18"/>
                <w:lang w:val="fr-CH"/>
              </w:rPr>
            </w:pPr>
            <w:r w:rsidRPr="00E05B61">
              <w:rPr>
                <w:rFonts w:cs="Arial"/>
                <w:i/>
                <w:iCs/>
                <w:sz w:val="18"/>
                <w:szCs w:val="18"/>
                <w:highlight w:val="yellow"/>
                <w:lang w:val="fr-CH"/>
              </w:rPr>
              <w:t xml:space="preserve">[« Activités pédagogiques 10-12 ans » </w:t>
            </w:r>
            <w:r w:rsidR="00B364F5" w:rsidRPr="00B364F5">
              <w:rPr>
                <w:rFonts w:cs="Arial"/>
                <w:i/>
                <w:iCs/>
                <w:sz w:val="18"/>
                <w:szCs w:val="18"/>
                <w:highlight w:val="yellow"/>
                <w:lang w:val="fr-CH"/>
              </w:rPr>
              <w:t xml:space="preserve">Éducation </w:t>
            </w:r>
            <w:r w:rsidRPr="00B364F5">
              <w:rPr>
                <w:rFonts w:cs="Arial"/>
                <w:i/>
                <w:iCs/>
                <w:sz w:val="18"/>
                <w:szCs w:val="18"/>
                <w:highlight w:val="yellow"/>
                <w:lang w:val="fr-CH"/>
              </w:rPr>
              <w:t xml:space="preserve">sexuelle </w:t>
            </w:r>
            <w:r w:rsidRPr="00E05B61">
              <w:rPr>
                <w:rFonts w:cs="Arial"/>
                <w:i/>
                <w:iCs/>
                <w:sz w:val="18"/>
                <w:szCs w:val="18"/>
                <w:highlight w:val="yellow"/>
                <w:lang w:val="fr-CH"/>
              </w:rPr>
              <w:t>à l’école]</w:t>
            </w:r>
          </w:p>
        </w:tc>
      </w:tr>
      <w:tr w:rsidR="00DB2BA4" w:rsidRPr="00971FE4" w14:paraId="408421BA" w14:textId="77777777" w:rsidTr="00E04463">
        <w:trPr>
          <w:trHeight w:val="600"/>
        </w:trPr>
        <w:tc>
          <w:tcPr>
            <w:tcW w:w="1702" w:type="dxa"/>
          </w:tcPr>
          <w:p w14:paraId="2DE802D1" w14:textId="77777777" w:rsidR="00DB2BA4" w:rsidRPr="00E05B61" w:rsidRDefault="00DB2BA4" w:rsidP="007F615B">
            <w:pPr>
              <w:pStyle w:val="Lauftext"/>
              <w:spacing w:line="240" w:lineRule="exact"/>
              <w:rPr>
                <w:rFonts w:cs="Arial"/>
                <w:b/>
                <w:bCs/>
                <w:sz w:val="18"/>
                <w:szCs w:val="18"/>
                <w:lang w:val="fr-CH"/>
              </w:rPr>
            </w:pPr>
            <w:r w:rsidRPr="00E05B61">
              <w:rPr>
                <w:rFonts w:cs="Arial"/>
                <w:b/>
                <w:bCs/>
                <w:sz w:val="18"/>
                <w:szCs w:val="18"/>
                <w:lang w:val="fr-CH"/>
              </w:rPr>
              <w:t xml:space="preserve">Favoriser le développement psychosexuel et promouvoir les </w:t>
            </w:r>
            <w:r w:rsidRPr="00E05B61">
              <w:rPr>
                <w:rFonts w:cs="Arial"/>
                <w:b/>
                <w:bCs/>
                <w:sz w:val="18"/>
                <w:szCs w:val="18"/>
                <w:lang w:val="fr-CH"/>
              </w:rPr>
              <w:lastRenderedPageBreak/>
              <w:t>compétences psychosociales</w:t>
            </w:r>
          </w:p>
        </w:tc>
        <w:tc>
          <w:tcPr>
            <w:tcW w:w="4110" w:type="dxa"/>
          </w:tcPr>
          <w:p w14:paraId="38C0CAA4" w14:textId="7C4A27F9" w:rsidR="00DB2BA4" w:rsidRPr="00057DC6" w:rsidRDefault="00DB2BA4">
            <w:pPr>
              <w:pStyle w:val="Lauftext"/>
              <w:numPr>
                <w:ilvl w:val="0"/>
                <w:numId w:val="44"/>
              </w:numPr>
              <w:spacing w:line="240" w:lineRule="exact"/>
              <w:ind w:left="320" w:hanging="284"/>
              <w:rPr>
                <w:rFonts w:eastAsia="Arial" w:cs="Arial"/>
                <w:spacing w:val="2"/>
                <w:sz w:val="18"/>
                <w:szCs w:val="18"/>
                <w:lang w:val="fr-CH"/>
              </w:rPr>
            </w:pPr>
            <w:r w:rsidRPr="00057DC6">
              <w:rPr>
                <w:rFonts w:eastAsia="Arial" w:cs="Arial"/>
                <w:spacing w:val="2"/>
                <w:sz w:val="18"/>
                <w:szCs w:val="18"/>
                <w:lang w:val="fr-CH"/>
              </w:rPr>
              <w:lastRenderedPageBreak/>
              <w:t>Être capable d’exprimer ses émotions, ses envies et ses besoins de différentes manières</w:t>
            </w:r>
            <w:r w:rsidR="00536A46">
              <w:rPr>
                <w:rFonts w:eastAsia="Arial" w:cs="Arial"/>
                <w:spacing w:val="2"/>
                <w:sz w:val="18"/>
                <w:szCs w:val="18"/>
                <w:lang w:val="fr-CH"/>
              </w:rPr>
              <w:t> ;</w:t>
            </w:r>
          </w:p>
          <w:p w14:paraId="572AD0B1" w14:textId="4B86D214" w:rsidR="00DB2BA4" w:rsidRPr="00E05B61" w:rsidRDefault="00DB2BA4">
            <w:pPr>
              <w:pStyle w:val="Lauftext"/>
              <w:numPr>
                <w:ilvl w:val="0"/>
                <w:numId w:val="45"/>
              </w:numPr>
              <w:spacing w:line="240" w:lineRule="exact"/>
              <w:ind w:left="320"/>
              <w:rPr>
                <w:rFonts w:cs="Arial"/>
                <w:sz w:val="18"/>
                <w:szCs w:val="18"/>
                <w:lang w:val="fr-CH"/>
              </w:rPr>
            </w:pPr>
            <w:r w:rsidRPr="00E05B61">
              <w:rPr>
                <w:rFonts w:cs="Arial"/>
                <w:sz w:val="18"/>
                <w:szCs w:val="18"/>
                <w:lang w:val="fr-CH"/>
              </w:rPr>
              <w:t xml:space="preserve">Identifier les différents types de sentiments (amoureux, </w:t>
            </w:r>
            <w:r w:rsidR="007E5DC5" w:rsidRPr="007E5DC5">
              <w:rPr>
                <w:rFonts w:cs="Arial"/>
                <w:sz w:val="18"/>
                <w:szCs w:val="18"/>
                <w:lang w:val="fr-CH"/>
              </w:rPr>
              <w:t>amicaux, filiaux</w:t>
            </w:r>
            <w:r w:rsidRPr="00E05B61">
              <w:rPr>
                <w:rFonts w:cs="Arial"/>
                <w:sz w:val="18"/>
                <w:szCs w:val="18"/>
                <w:lang w:val="fr-CH"/>
              </w:rPr>
              <w:t xml:space="preserve">) et les différents </w:t>
            </w:r>
            <w:r w:rsidRPr="00E05B61">
              <w:rPr>
                <w:rFonts w:cs="Arial"/>
                <w:sz w:val="18"/>
                <w:szCs w:val="18"/>
                <w:lang w:val="fr-CH"/>
              </w:rPr>
              <w:lastRenderedPageBreak/>
              <w:t>modes relationnels et affectifs (couple, amitié, famille, etc.)</w:t>
            </w:r>
            <w:r w:rsidR="00536A46">
              <w:rPr>
                <w:rFonts w:cs="Arial"/>
                <w:sz w:val="18"/>
                <w:szCs w:val="18"/>
                <w:lang w:val="fr-CH"/>
              </w:rPr>
              <w:t> ;</w:t>
            </w:r>
          </w:p>
          <w:p w14:paraId="2094EB59" w14:textId="3A6CD83D" w:rsidR="00DB2BA4" w:rsidRPr="00E05B61" w:rsidRDefault="00DB2BA4">
            <w:pPr>
              <w:pStyle w:val="Lauftext"/>
              <w:numPr>
                <w:ilvl w:val="0"/>
                <w:numId w:val="45"/>
              </w:numPr>
              <w:spacing w:line="240" w:lineRule="exact"/>
              <w:ind w:left="320"/>
              <w:rPr>
                <w:rFonts w:cs="Arial"/>
                <w:sz w:val="18"/>
                <w:szCs w:val="18"/>
                <w:lang w:val="fr-CH"/>
              </w:rPr>
            </w:pPr>
            <w:r w:rsidRPr="00E05B61">
              <w:rPr>
                <w:rFonts w:cs="Arial"/>
                <w:sz w:val="18"/>
                <w:szCs w:val="18"/>
                <w:lang w:val="fr-CH"/>
              </w:rPr>
              <w:t>Identifier des moyens pour prendre soin de soi lors de chagrins et de déceptions</w:t>
            </w:r>
            <w:r w:rsidR="00536A46">
              <w:rPr>
                <w:rFonts w:cs="Arial"/>
                <w:sz w:val="18"/>
                <w:szCs w:val="18"/>
                <w:lang w:val="fr-CH"/>
              </w:rPr>
              <w:t> ;</w:t>
            </w:r>
          </w:p>
          <w:p w14:paraId="0C156F08" w14:textId="387A77B8" w:rsidR="00DB2BA4" w:rsidRPr="00E05B61" w:rsidRDefault="00DB2BA4">
            <w:pPr>
              <w:pStyle w:val="Lauftext"/>
              <w:numPr>
                <w:ilvl w:val="0"/>
                <w:numId w:val="45"/>
              </w:numPr>
              <w:spacing w:line="240" w:lineRule="exact"/>
              <w:ind w:left="320"/>
              <w:rPr>
                <w:rFonts w:cs="Arial"/>
                <w:sz w:val="18"/>
                <w:szCs w:val="18"/>
                <w:lang w:val="fr-CH"/>
              </w:rPr>
            </w:pPr>
            <w:r w:rsidRPr="00E05B61">
              <w:rPr>
                <w:rFonts w:cs="Arial"/>
                <w:sz w:val="18"/>
                <w:szCs w:val="18"/>
                <w:lang w:val="fr-CH"/>
              </w:rPr>
              <w:t>Connaître les changements physiques et émotionnels liés à la puberté</w:t>
            </w:r>
            <w:r w:rsidR="00536A46">
              <w:rPr>
                <w:rFonts w:cs="Arial"/>
                <w:sz w:val="18"/>
                <w:szCs w:val="18"/>
                <w:lang w:val="fr-CH"/>
              </w:rPr>
              <w:t> ;</w:t>
            </w:r>
          </w:p>
          <w:p w14:paraId="2D513423" w14:textId="67C3B052" w:rsidR="00DB2BA4" w:rsidRPr="00E05B61" w:rsidRDefault="00DB2BA4">
            <w:pPr>
              <w:pStyle w:val="Lauftext"/>
              <w:numPr>
                <w:ilvl w:val="0"/>
                <w:numId w:val="45"/>
              </w:numPr>
              <w:spacing w:line="240" w:lineRule="exact"/>
              <w:ind w:left="320"/>
              <w:rPr>
                <w:rFonts w:cs="Arial"/>
                <w:sz w:val="18"/>
                <w:szCs w:val="18"/>
                <w:lang w:val="fr-CH"/>
              </w:rPr>
            </w:pPr>
            <w:r w:rsidRPr="00E05B61">
              <w:rPr>
                <w:rFonts w:cs="Arial"/>
                <w:sz w:val="18"/>
                <w:szCs w:val="18"/>
                <w:lang w:val="fr-CH"/>
              </w:rPr>
              <w:t>Savoir comment prendre soin de son hygiène corporelle</w:t>
            </w:r>
            <w:r w:rsidR="00536A46">
              <w:rPr>
                <w:rFonts w:cs="Arial"/>
                <w:sz w:val="18"/>
                <w:szCs w:val="18"/>
                <w:lang w:val="fr-CH"/>
              </w:rPr>
              <w:t> ;</w:t>
            </w:r>
          </w:p>
          <w:p w14:paraId="1F49FF54" w14:textId="59502828" w:rsidR="00DB2BA4" w:rsidRPr="00E05B61" w:rsidRDefault="00DB2BA4">
            <w:pPr>
              <w:pStyle w:val="Lauftext"/>
              <w:numPr>
                <w:ilvl w:val="0"/>
                <w:numId w:val="45"/>
              </w:numPr>
              <w:spacing w:line="240" w:lineRule="exact"/>
              <w:ind w:left="320"/>
              <w:rPr>
                <w:rFonts w:cs="Arial"/>
                <w:sz w:val="18"/>
                <w:szCs w:val="18"/>
                <w:lang w:val="fr-CH"/>
              </w:rPr>
            </w:pPr>
            <w:r w:rsidRPr="00E05B61">
              <w:rPr>
                <w:rFonts w:cs="Arial"/>
                <w:sz w:val="18"/>
                <w:szCs w:val="18"/>
                <w:lang w:val="fr-CH"/>
              </w:rPr>
              <w:t>Développer un esprit critique sur les stéréotypes et les mythes véhiculés par les médias</w:t>
            </w:r>
            <w:r w:rsidR="00536A46">
              <w:rPr>
                <w:rFonts w:cs="Arial"/>
                <w:sz w:val="18"/>
                <w:szCs w:val="18"/>
                <w:lang w:val="fr-CH"/>
              </w:rPr>
              <w:t>.</w:t>
            </w:r>
          </w:p>
        </w:tc>
        <w:tc>
          <w:tcPr>
            <w:tcW w:w="2552" w:type="dxa"/>
          </w:tcPr>
          <w:p w14:paraId="0FB04A4A" w14:textId="77777777" w:rsidR="007E5DC5" w:rsidRPr="007E5DC5" w:rsidRDefault="007E5DC5" w:rsidP="007F615B">
            <w:pPr>
              <w:pStyle w:val="Lauftext"/>
              <w:spacing w:line="240" w:lineRule="exact"/>
              <w:rPr>
                <w:rFonts w:cs="Arial"/>
                <w:i/>
                <w:iCs/>
                <w:sz w:val="18"/>
                <w:szCs w:val="18"/>
                <w:highlight w:val="yellow"/>
                <w:lang w:val="fr-CH"/>
              </w:rPr>
            </w:pPr>
            <w:r w:rsidRPr="007E5DC5">
              <w:rPr>
                <w:rFonts w:cs="Arial"/>
                <w:i/>
                <w:iCs/>
                <w:sz w:val="18"/>
                <w:szCs w:val="18"/>
                <w:highlight w:val="yellow"/>
                <w:lang w:val="fr-CH"/>
              </w:rPr>
              <w:lastRenderedPageBreak/>
              <w:t>[5H : x leçons MSN, SHS et FG]</w:t>
            </w:r>
          </w:p>
          <w:p w14:paraId="791EA5C3" w14:textId="77777777" w:rsidR="007E5DC5" w:rsidRPr="007E5DC5" w:rsidRDefault="007E5DC5" w:rsidP="007F615B">
            <w:pPr>
              <w:pStyle w:val="Lauftext"/>
              <w:spacing w:line="240" w:lineRule="exact"/>
              <w:rPr>
                <w:rFonts w:cs="Arial"/>
                <w:i/>
                <w:iCs/>
                <w:sz w:val="18"/>
                <w:szCs w:val="18"/>
                <w:highlight w:val="yellow"/>
                <w:lang w:val="fr-CH"/>
              </w:rPr>
            </w:pPr>
            <w:r w:rsidRPr="007E5DC5">
              <w:rPr>
                <w:rFonts w:cs="Arial"/>
                <w:i/>
                <w:iCs/>
                <w:sz w:val="18"/>
                <w:szCs w:val="18"/>
                <w:highlight w:val="yellow"/>
                <w:lang w:val="fr-CH"/>
              </w:rPr>
              <w:t>[6H : x leçons MSN, SHS et FG]</w:t>
            </w:r>
          </w:p>
          <w:p w14:paraId="27CA227A" w14:textId="60E1BC06" w:rsidR="007E5DC5" w:rsidRPr="007E5DC5" w:rsidRDefault="007E5DC5" w:rsidP="007F615B">
            <w:pPr>
              <w:pStyle w:val="Lauftext"/>
              <w:spacing w:line="240" w:lineRule="exact"/>
              <w:rPr>
                <w:rFonts w:cs="Arial"/>
                <w:i/>
                <w:iCs/>
                <w:sz w:val="18"/>
                <w:szCs w:val="18"/>
                <w:highlight w:val="yellow"/>
                <w:lang w:val="fr-CH"/>
              </w:rPr>
            </w:pPr>
            <w:r w:rsidRPr="007E5DC5">
              <w:rPr>
                <w:rFonts w:cs="Arial"/>
                <w:i/>
                <w:iCs/>
                <w:sz w:val="18"/>
                <w:szCs w:val="18"/>
                <w:highlight w:val="yellow"/>
                <w:lang w:val="fr-CH"/>
              </w:rPr>
              <w:lastRenderedPageBreak/>
              <w:t xml:space="preserve">[6H :4 leçons « </w:t>
            </w:r>
            <w:r w:rsidR="00F40B4D">
              <w:rPr>
                <w:rFonts w:cs="Arial"/>
                <w:i/>
                <w:iCs/>
                <w:sz w:val="18"/>
                <w:szCs w:val="18"/>
                <w:highlight w:val="yellow"/>
                <w:lang w:val="fr-CH"/>
              </w:rPr>
              <w:t>Éducation</w:t>
            </w:r>
            <w:r w:rsidRPr="007E5DC5">
              <w:rPr>
                <w:rFonts w:cs="Arial"/>
                <w:i/>
                <w:iCs/>
                <w:sz w:val="18"/>
                <w:szCs w:val="18"/>
                <w:highlight w:val="yellow"/>
                <w:lang w:val="fr-CH"/>
              </w:rPr>
              <w:t xml:space="preserve"> sexuelle » Santé bernoise]</w:t>
            </w:r>
          </w:p>
          <w:p w14:paraId="109966BC" w14:textId="77777777" w:rsidR="007E5DC5" w:rsidRPr="007E5DC5" w:rsidRDefault="007E5DC5" w:rsidP="007F615B">
            <w:pPr>
              <w:pStyle w:val="Lauftext"/>
              <w:spacing w:line="240" w:lineRule="exact"/>
              <w:rPr>
                <w:rFonts w:cs="Arial"/>
                <w:i/>
                <w:iCs/>
                <w:sz w:val="18"/>
                <w:szCs w:val="18"/>
                <w:highlight w:val="yellow"/>
                <w:lang w:val="fr-CH"/>
              </w:rPr>
            </w:pPr>
            <w:r w:rsidRPr="007E5DC5">
              <w:rPr>
                <w:rFonts w:cs="Arial"/>
                <w:i/>
                <w:iCs/>
                <w:sz w:val="18"/>
                <w:szCs w:val="18"/>
                <w:highlight w:val="yellow"/>
                <w:lang w:val="fr-CH"/>
              </w:rPr>
              <w:t xml:space="preserve">[7H : x leçons MSN, SHS et FG] </w:t>
            </w:r>
          </w:p>
          <w:p w14:paraId="6806E78D" w14:textId="77777777" w:rsidR="007E5DC5" w:rsidRPr="007E5DC5" w:rsidRDefault="007E5DC5" w:rsidP="007F615B">
            <w:pPr>
              <w:pStyle w:val="Lauftext"/>
              <w:spacing w:line="240" w:lineRule="exact"/>
              <w:rPr>
                <w:rFonts w:cs="Arial"/>
                <w:i/>
                <w:iCs/>
                <w:sz w:val="18"/>
                <w:szCs w:val="18"/>
                <w:highlight w:val="yellow"/>
                <w:lang w:val="fr-CH"/>
              </w:rPr>
            </w:pPr>
            <w:r w:rsidRPr="007E5DC5">
              <w:rPr>
                <w:rFonts w:cs="Arial"/>
                <w:i/>
                <w:iCs/>
                <w:sz w:val="18"/>
                <w:szCs w:val="18"/>
                <w:highlight w:val="yellow"/>
                <w:lang w:val="fr-CH"/>
              </w:rPr>
              <w:t>[8H : x leçons MSN, SHS et FG]</w:t>
            </w:r>
          </w:p>
          <w:p w14:paraId="7F05D7D3" w14:textId="6BEE0155" w:rsidR="00DB2BA4" w:rsidRPr="007E5DC5" w:rsidRDefault="007E5DC5" w:rsidP="007F615B">
            <w:pPr>
              <w:pStyle w:val="Lauftext"/>
              <w:spacing w:line="240" w:lineRule="exact"/>
              <w:rPr>
                <w:rFonts w:cs="Arial"/>
                <w:sz w:val="18"/>
                <w:szCs w:val="18"/>
                <w:highlight w:val="yellow"/>
                <w:lang w:val="fr-CH"/>
              </w:rPr>
            </w:pPr>
            <w:r w:rsidRPr="007E5DC5">
              <w:rPr>
                <w:rFonts w:cs="Arial"/>
                <w:i/>
                <w:iCs/>
                <w:sz w:val="18"/>
                <w:szCs w:val="18"/>
                <w:highlight w:val="yellow"/>
                <w:lang w:val="fr-CH"/>
              </w:rPr>
              <w:t>[8H : 4 leçons « Éducation sexuelle » Santé bernoise]</w:t>
            </w:r>
          </w:p>
        </w:tc>
        <w:tc>
          <w:tcPr>
            <w:tcW w:w="5244" w:type="dxa"/>
          </w:tcPr>
          <w:p w14:paraId="1E35B536" w14:textId="77777777" w:rsidR="00DB2BA4" w:rsidRPr="00E05B61" w:rsidRDefault="00DB2BA4" w:rsidP="007F615B">
            <w:pPr>
              <w:pStyle w:val="Lauftext"/>
              <w:spacing w:line="240" w:lineRule="exact"/>
              <w:rPr>
                <w:rFonts w:cs="Arial"/>
                <w:i/>
                <w:iCs/>
                <w:color w:val="auto"/>
                <w:sz w:val="18"/>
                <w:szCs w:val="18"/>
                <w:highlight w:val="yellow"/>
                <w:lang w:val="fr-CH"/>
              </w:rPr>
            </w:pPr>
            <w:r w:rsidRPr="00E05B61">
              <w:rPr>
                <w:rFonts w:cs="Arial"/>
                <w:i/>
                <w:iCs/>
                <w:color w:val="auto"/>
                <w:sz w:val="18"/>
                <w:szCs w:val="18"/>
                <w:highlight w:val="yellow"/>
                <w:lang w:val="fr-CH"/>
              </w:rPr>
              <w:lastRenderedPageBreak/>
              <w:t>[Dossier pédagogique « Graines de Paix »]</w:t>
            </w:r>
          </w:p>
          <w:p w14:paraId="0D75A054" w14:textId="77777777" w:rsidR="00DB2BA4" w:rsidRPr="00E05B61" w:rsidRDefault="00DB2BA4" w:rsidP="007F615B">
            <w:pPr>
              <w:pStyle w:val="Lauftext"/>
              <w:spacing w:line="240" w:lineRule="exact"/>
              <w:rPr>
                <w:rFonts w:cs="Arial"/>
                <w:i/>
                <w:iCs/>
                <w:color w:val="auto"/>
                <w:sz w:val="18"/>
                <w:szCs w:val="18"/>
                <w:highlight w:val="yellow"/>
                <w:lang w:val="fr-CH"/>
              </w:rPr>
            </w:pPr>
            <w:r w:rsidRPr="00E05B61">
              <w:rPr>
                <w:rFonts w:cs="Arial"/>
                <w:i/>
                <w:iCs/>
                <w:color w:val="auto"/>
                <w:sz w:val="18"/>
                <w:szCs w:val="18"/>
                <w:highlight w:val="yellow"/>
                <w:lang w:val="fr-CH"/>
              </w:rPr>
              <w:t>[Cartes</w:t>
            </w:r>
            <w:proofErr w:type="gramStart"/>
            <w:r w:rsidRPr="00E05B61">
              <w:rPr>
                <w:rFonts w:cs="Arial"/>
                <w:i/>
                <w:iCs/>
                <w:color w:val="auto"/>
                <w:sz w:val="18"/>
                <w:szCs w:val="18"/>
                <w:highlight w:val="yellow"/>
                <w:lang w:val="fr-CH"/>
              </w:rPr>
              <w:t xml:space="preserve"> «Jeu</w:t>
            </w:r>
            <w:proofErr w:type="gramEnd"/>
            <w:r w:rsidRPr="00E05B61">
              <w:rPr>
                <w:rFonts w:cs="Arial"/>
                <w:i/>
                <w:iCs/>
                <w:color w:val="auto"/>
                <w:sz w:val="18"/>
                <w:szCs w:val="18"/>
                <w:highlight w:val="yellow"/>
                <w:lang w:val="fr-CH"/>
              </w:rPr>
              <w:t xml:space="preserve"> des émotions »]</w:t>
            </w:r>
          </w:p>
          <w:p w14:paraId="74946378" w14:textId="77777777" w:rsidR="00DB2BA4" w:rsidRPr="00E05B61" w:rsidRDefault="00DB2BA4" w:rsidP="007F615B">
            <w:pPr>
              <w:pStyle w:val="Lauftext"/>
              <w:spacing w:line="240" w:lineRule="exact"/>
              <w:rPr>
                <w:rFonts w:cs="Arial"/>
                <w:i/>
                <w:iCs/>
                <w:color w:val="auto"/>
                <w:sz w:val="18"/>
                <w:szCs w:val="18"/>
                <w:highlight w:val="yellow"/>
                <w:lang w:val="fr-CH"/>
              </w:rPr>
            </w:pPr>
            <w:r w:rsidRPr="00E05B61">
              <w:rPr>
                <w:rFonts w:cs="Arial"/>
                <w:i/>
                <w:iCs/>
                <w:color w:val="auto"/>
                <w:sz w:val="18"/>
                <w:szCs w:val="18"/>
                <w:highlight w:val="yellow"/>
                <w:lang w:val="fr-CH"/>
              </w:rPr>
              <w:t>[Livre</w:t>
            </w:r>
            <w:proofErr w:type="gramStart"/>
            <w:r w:rsidRPr="00E05B61">
              <w:rPr>
                <w:rFonts w:cs="Arial"/>
                <w:i/>
                <w:iCs/>
                <w:color w:val="auto"/>
                <w:sz w:val="18"/>
                <w:szCs w:val="18"/>
                <w:highlight w:val="yellow"/>
                <w:lang w:val="fr-CH"/>
              </w:rPr>
              <w:t xml:space="preserve"> «Bientôt</w:t>
            </w:r>
            <w:proofErr w:type="gramEnd"/>
            <w:r w:rsidRPr="00E05B61">
              <w:rPr>
                <w:rFonts w:cs="Arial"/>
                <w:i/>
                <w:iCs/>
                <w:color w:val="auto"/>
                <w:sz w:val="18"/>
                <w:szCs w:val="18"/>
                <w:highlight w:val="yellow"/>
                <w:lang w:val="fr-CH"/>
              </w:rPr>
              <w:t xml:space="preserve"> ados »]</w:t>
            </w:r>
          </w:p>
          <w:p w14:paraId="7BB8F231" w14:textId="77777777" w:rsidR="00DB2BA4" w:rsidRPr="00E05B61" w:rsidRDefault="00DB2BA4" w:rsidP="007F615B">
            <w:pPr>
              <w:pStyle w:val="Lauftext"/>
              <w:spacing w:line="240" w:lineRule="exact"/>
              <w:rPr>
                <w:rFonts w:cs="Arial"/>
                <w:i/>
                <w:iCs/>
                <w:color w:val="auto"/>
                <w:sz w:val="18"/>
                <w:szCs w:val="18"/>
                <w:highlight w:val="yellow"/>
                <w:lang w:val="fr-CH"/>
              </w:rPr>
            </w:pPr>
            <w:r w:rsidRPr="00E05B61">
              <w:rPr>
                <w:rFonts w:cs="Arial"/>
                <w:i/>
                <w:iCs/>
                <w:color w:val="auto"/>
                <w:sz w:val="18"/>
                <w:szCs w:val="18"/>
                <w:highlight w:val="yellow"/>
                <w:lang w:val="fr-CH"/>
              </w:rPr>
              <w:lastRenderedPageBreak/>
              <w:t>[Livre</w:t>
            </w:r>
            <w:proofErr w:type="gramStart"/>
            <w:r w:rsidRPr="00E05B61">
              <w:rPr>
                <w:rFonts w:cs="Arial"/>
                <w:i/>
                <w:iCs/>
                <w:color w:val="auto"/>
                <w:sz w:val="18"/>
                <w:szCs w:val="18"/>
                <w:highlight w:val="yellow"/>
                <w:lang w:val="fr-CH"/>
              </w:rPr>
              <w:t xml:space="preserve"> «Tout</w:t>
            </w:r>
            <w:proofErr w:type="gramEnd"/>
            <w:r w:rsidRPr="00E05B61">
              <w:rPr>
                <w:rFonts w:cs="Arial"/>
                <w:i/>
                <w:iCs/>
                <w:color w:val="auto"/>
                <w:sz w:val="18"/>
                <w:szCs w:val="18"/>
                <w:highlight w:val="yellow"/>
                <w:lang w:val="fr-CH"/>
              </w:rPr>
              <w:t xml:space="preserve"> sur les règles »]</w:t>
            </w:r>
          </w:p>
          <w:p w14:paraId="01304EE5" w14:textId="77777777" w:rsidR="00DB2BA4" w:rsidRPr="00E05B61" w:rsidRDefault="00DB2BA4" w:rsidP="007F615B">
            <w:pPr>
              <w:pStyle w:val="Lauftext"/>
              <w:spacing w:line="240" w:lineRule="exact"/>
              <w:rPr>
                <w:rFonts w:cs="Arial"/>
                <w:i/>
                <w:iCs/>
                <w:color w:val="auto"/>
                <w:sz w:val="18"/>
                <w:szCs w:val="18"/>
                <w:highlight w:val="yellow"/>
                <w:lang w:val="fr-CH"/>
              </w:rPr>
            </w:pPr>
            <w:r w:rsidRPr="00E05B61">
              <w:rPr>
                <w:rFonts w:cs="Arial"/>
                <w:i/>
                <w:iCs/>
                <w:color w:val="auto"/>
                <w:sz w:val="18"/>
                <w:szCs w:val="18"/>
                <w:highlight w:val="yellow"/>
                <w:lang w:val="fr-CH"/>
              </w:rPr>
              <w:t>[Livre dès 8H</w:t>
            </w:r>
            <w:proofErr w:type="gramStart"/>
            <w:r w:rsidRPr="00E05B61">
              <w:rPr>
                <w:rFonts w:cs="Arial"/>
                <w:i/>
                <w:iCs/>
                <w:color w:val="auto"/>
                <w:sz w:val="18"/>
                <w:szCs w:val="18"/>
                <w:highlight w:val="yellow"/>
                <w:lang w:val="fr-CH"/>
              </w:rPr>
              <w:t xml:space="preserve"> «Le</w:t>
            </w:r>
            <w:proofErr w:type="gramEnd"/>
            <w:r w:rsidRPr="00E05B61">
              <w:rPr>
                <w:rFonts w:cs="Arial"/>
                <w:i/>
                <w:iCs/>
                <w:color w:val="auto"/>
                <w:sz w:val="18"/>
                <w:szCs w:val="18"/>
                <w:highlight w:val="yellow"/>
                <w:lang w:val="fr-CH"/>
              </w:rPr>
              <w:t xml:space="preserve"> petit illustré de l’intimité – amour et sexualité »]</w:t>
            </w:r>
          </w:p>
          <w:p w14:paraId="354F5BDE" w14:textId="77777777" w:rsidR="00DB2BA4" w:rsidRPr="00E05B61" w:rsidRDefault="00DB2BA4" w:rsidP="007F615B">
            <w:pPr>
              <w:pStyle w:val="Lauftext"/>
              <w:spacing w:line="240" w:lineRule="exact"/>
              <w:rPr>
                <w:rFonts w:cs="Arial"/>
                <w:sz w:val="18"/>
                <w:szCs w:val="18"/>
                <w:lang w:val="fr-CH"/>
              </w:rPr>
            </w:pPr>
            <w:r w:rsidRPr="00E05B61">
              <w:rPr>
                <w:rFonts w:cs="Arial"/>
                <w:i/>
                <w:iCs/>
                <w:sz w:val="18"/>
                <w:szCs w:val="18"/>
                <w:highlight w:val="yellow"/>
                <w:lang w:val="fr-CH"/>
              </w:rPr>
              <w:t>[Livre</w:t>
            </w:r>
            <w:proofErr w:type="gramStart"/>
            <w:r w:rsidRPr="00E05B61">
              <w:rPr>
                <w:rFonts w:cs="Arial"/>
                <w:i/>
                <w:iCs/>
                <w:sz w:val="18"/>
                <w:szCs w:val="18"/>
                <w:highlight w:val="yellow"/>
                <w:lang w:val="fr-CH"/>
              </w:rPr>
              <w:t xml:space="preserve"> «Le</w:t>
            </w:r>
            <w:proofErr w:type="gramEnd"/>
            <w:r w:rsidRPr="00E05B61">
              <w:rPr>
                <w:rFonts w:cs="Arial"/>
                <w:i/>
                <w:iCs/>
                <w:sz w:val="18"/>
                <w:szCs w:val="18"/>
                <w:highlight w:val="yellow"/>
                <w:lang w:val="fr-CH"/>
              </w:rPr>
              <w:t xml:space="preserve"> grand livre de la </w:t>
            </w:r>
            <w:proofErr w:type="gramStart"/>
            <w:r w:rsidRPr="00E05B61">
              <w:rPr>
                <w:rFonts w:cs="Arial"/>
                <w:i/>
                <w:iCs/>
                <w:sz w:val="18"/>
                <w:szCs w:val="18"/>
                <w:highlight w:val="yellow"/>
                <w:lang w:val="fr-CH"/>
              </w:rPr>
              <w:t>puberté»</w:t>
            </w:r>
            <w:proofErr w:type="gramEnd"/>
            <w:r w:rsidRPr="00E05B61">
              <w:rPr>
                <w:rFonts w:cs="Arial"/>
                <w:i/>
                <w:iCs/>
                <w:sz w:val="18"/>
                <w:szCs w:val="18"/>
                <w:highlight w:val="yellow"/>
                <w:lang w:val="fr-CH"/>
              </w:rPr>
              <w:t>]</w:t>
            </w:r>
          </w:p>
        </w:tc>
      </w:tr>
      <w:tr w:rsidR="00DB2BA4" w:rsidRPr="00971FE4" w14:paraId="4F7E8880" w14:textId="77777777" w:rsidTr="00E04463">
        <w:trPr>
          <w:trHeight w:val="600"/>
        </w:trPr>
        <w:tc>
          <w:tcPr>
            <w:tcW w:w="1702" w:type="dxa"/>
          </w:tcPr>
          <w:p w14:paraId="280EA5E4" w14:textId="77777777" w:rsidR="00DB2BA4" w:rsidRPr="00E05B61" w:rsidRDefault="00DB2BA4" w:rsidP="007F615B">
            <w:pPr>
              <w:pStyle w:val="Lauftext"/>
              <w:spacing w:line="240" w:lineRule="exact"/>
              <w:rPr>
                <w:rFonts w:cs="Arial"/>
                <w:b/>
                <w:bCs/>
                <w:sz w:val="18"/>
                <w:szCs w:val="18"/>
                <w:lang w:val="fr-CH"/>
              </w:rPr>
            </w:pPr>
            <w:r w:rsidRPr="00E05B61">
              <w:rPr>
                <w:rFonts w:cs="Arial"/>
                <w:b/>
                <w:bCs/>
                <w:sz w:val="18"/>
                <w:szCs w:val="18"/>
                <w:lang w:val="fr-CH"/>
              </w:rPr>
              <w:lastRenderedPageBreak/>
              <w:t>Promouvoir les droits humains liés à la sexualité</w:t>
            </w:r>
          </w:p>
        </w:tc>
        <w:tc>
          <w:tcPr>
            <w:tcW w:w="4110" w:type="dxa"/>
          </w:tcPr>
          <w:p w14:paraId="54FED85F" w14:textId="37637F1E" w:rsidR="00DB2BA4" w:rsidRPr="00E05B61" w:rsidRDefault="00DB2BA4">
            <w:pPr>
              <w:pStyle w:val="Lauftext"/>
              <w:numPr>
                <w:ilvl w:val="0"/>
                <w:numId w:val="46"/>
              </w:numPr>
              <w:spacing w:line="240" w:lineRule="exact"/>
              <w:ind w:left="320" w:hanging="320"/>
              <w:rPr>
                <w:rFonts w:cs="Arial"/>
                <w:sz w:val="18"/>
                <w:szCs w:val="18"/>
                <w:lang w:val="fr-CH"/>
              </w:rPr>
            </w:pPr>
            <w:r w:rsidRPr="00E05B61">
              <w:rPr>
                <w:rFonts w:cs="Arial"/>
                <w:sz w:val="18"/>
                <w:szCs w:val="18"/>
                <w:lang w:val="fr-CH"/>
              </w:rPr>
              <w:t>Connaître les choix possibles en matière de parentalité, grossesse, infertilité, adoption</w:t>
            </w:r>
            <w:r w:rsidR="00536A46">
              <w:rPr>
                <w:rFonts w:cs="Arial"/>
                <w:sz w:val="18"/>
                <w:szCs w:val="18"/>
                <w:lang w:val="fr-CH"/>
              </w:rPr>
              <w:t> ;</w:t>
            </w:r>
          </w:p>
          <w:p w14:paraId="4FBF855C" w14:textId="57C42C30" w:rsidR="00DB2BA4" w:rsidRPr="00E05B61" w:rsidRDefault="00DB2BA4">
            <w:pPr>
              <w:pStyle w:val="Lauftext"/>
              <w:numPr>
                <w:ilvl w:val="0"/>
                <w:numId w:val="46"/>
              </w:numPr>
              <w:spacing w:line="240" w:lineRule="exact"/>
              <w:ind w:left="320" w:hanging="320"/>
              <w:rPr>
                <w:rFonts w:cs="Arial"/>
                <w:sz w:val="18"/>
                <w:szCs w:val="18"/>
                <w:lang w:val="fr-CH"/>
              </w:rPr>
            </w:pPr>
            <w:r w:rsidRPr="00E05B61">
              <w:rPr>
                <w:rFonts w:cs="Arial"/>
                <w:sz w:val="18"/>
                <w:szCs w:val="18"/>
                <w:lang w:val="fr-CH"/>
              </w:rPr>
              <w:t>Savoir qu’il existe différents types de familles, de relations et de style de vie</w:t>
            </w:r>
            <w:r w:rsidR="00536A46">
              <w:rPr>
                <w:rFonts w:cs="Arial"/>
                <w:sz w:val="18"/>
                <w:szCs w:val="18"/>
                <w:lang w:val="fr-CH"/>
              </w:rPr>
              <w:t> ;</w:t>
            </w:r>
          </w:p>
          <w:p w14:paraId="016BF3E4" w14:textId="4AFB6A8E" w:rsidR="00DB2BA4" w:rsidRPr="00E05B61" w:rsidRDefault="00DB2BA4">
            <w:pPr>
              <w:pStyle w:val="Lauftext"/>
              <w:numPr>
                <w:ilvl w:val="0"/>
                <w:numId w:val="46"/>
              </w:numPr>
              <w:spacing w:line="240" w:lineRule="exact"/>
              <w:ind w:left="320" w:hanging="320"/>
              <w:rPr>
                <w:rFonts w:cs="Arial"/>
                <w:sz w:val="18"/>
                <w:szCs w:val="18"/>
                <w:lang w:val="fr-CH"/>
              </w:rPr>
            </w:pPr>
            <w:r w:rsidRPr="00E05B61">
              <w:rPr>
                <w:rFonts w:cs="Arial"/>
                <w:sz w:val="18"/>
                <w:szCs w:val="18"/>
                <w:lang w:val="fr-CH"/>
              </w:rPr>
              <w:t>Savoir que chaque être humain, quel que soit son genre ou son orientation sexuelle et affective, bénéficie des mêmes droits</w:t>
            </w:r>
            <w:r w:rsidR="00536A46">
              <w:rPr>
                <w:rFonts w:cs="Arial"/>
                <w:sz w:val="18"/>
                <w:szCs w:val="18"/>
                <w:lang w:val="fr-CH"/>
              </w:rPr>
              <w:t> ;</w:t>
            </w:r>
          </w:p>
          <w:p w14:paraId="257820A9" w14:textId="1C03C8A4" w:rsidR="00DB2BA4" w:rsidRPr="00E05B61" w:rsidRDefault="00DB2BA4">
            <w:pPr>
              <w:pStyle w:val="Lauftext"/>
              <w:numPr>
                <w:ilvl w:val="0"/>
                <w:numId w:val="46"/>
              </w:numPr>
              <w:spacing w:line="240" w:lineRule="exact"/>
              <w:ind w:left="320" w:hanging="320"/>
              <w:rPr>
                <w:rFonts w:cs="Arial"/>
                <w:sz w:val="18"/>
                <w:szCs w:val="18"/>
                <w:lang w:val="fr-CH"/>
              </w:rPr>
            </w:pPr>
            <w:r w:rsidRPr="00E05B61">
              <w:rPr>
                <w:rFonts w:cs="Arial"/>
                <w:sz w:val="18"/>
                <w:szCs w:val="18"/>
                <w:lang w:val="fr-CH"/>
              </w:rPr>
              <w:t>Connaître ses droits et devoirs en matière d’intégrité sexuelle (</w:t>
            </w:r>
            <w:r w:rsidR="00084CD7" w:rsidRPr="00084CD7">
              <w:rPr>
                <w:rFonts w:cs="Arial"/>
                <w:sz w:val="18"/>
                <w:szCs w:val="18"/>
                <w:lang w:val="fr-CH"/>
              </w:rPr>
              <w:t>7</w:t>
            </w:r>
            <w:r w:rsidR="00084CD7" w:rsidRPr="00084CD7">
              <w:rPr>
                <w:rFonts w:cs="Arial"/>
                <w:sz w:val="18"/>
                <w:szCs w:val="18"/>
                <w:vertAlign w:val="superscript"/>
                <w:lang w:val="fr-CH"/>
              </w:rPr>
              <w:t>e</w:t>
            </w:r>
            <w:r w:rsidR="00084CD7" w:rsidRPr="00084CD7">
              <w:rPr>
                <w:rFonts w:cs="Arial"/>
                <w:sz w:val="18"/>
                <w:szCs w:val="18"/>
                <w:lang w:val="fr-CH"/>
              </w:rPr>
              <w:t>-8</w:t>
            </w:r>
            <w:r w:rsidR="00084CD7" w:rsidRPr="00084CD7">
              <w:rPr>
                <w:rFonts w:cs="Arial"/>
                <w:sz w:val="18"/>
                <w:szCs w:val="18"/>
                <w:vertAlign w:val="superscript"/>
                <w:lang w:val="fr-CH"/>
              </w:rPr>
              <w:t>e</w:t>
            </w:r>
            <w:r w:rsidRPr="00E05B61">
              <w:rPr>
                <w:rFonts w:cs="Arial"/>
                <w:sz w:val="18"/>
                <w:szCs w:val="18"/>
                <w:lang w:val="fr-CH"/>
              </w:rPr>
              <w:t>)</w:t>
            </w:r>
            <w:r w:rsidR="00536A46">
              <w:rPr>
                <w:rFonts w:cs="Arial"/>
                <w:sz w:val="18"/>
                <w:szCs w:val="18"/>
                <w:lang w:val="fr-CH"/>
              </w:rPr>
              <w:t> ;</w:t>
            </w:r>
          </w:p>
          <w:p w14:paraId="0C89BB08" w14:textId="5834F426" w:rsidR="00DB2BA4" w:rsidRPr="00E05B61" w:rsidRDefault="00DB2BA4">
            <w:pPr>
              <w:pStyle w:val="Lauftext"/>
              <w:numPr>
                <w:ilvl w:val="0"/>
                <w:numId w:val="46"/>
              </w:numPr>
              <w:spacing w:line="240" w:lineRule="exact"/>
              <w:ind w:left="320" w:hanging="320"/>
              <w:rPr>
                <w:rFonts w:cs="Arial"/>
                <w:sz w:val="18"/>
                <w:szCs w:val="18"/>
                <w:lang w:val="fr-CH"/>
              </w:rPr>
            </w:pPr>
            <w:r w:rsidRPr="00E05B61">
              <w:rPr>
                <w:rFonts w:cs="Arial"/>
                <w:sz w:val="18"/>
                <w:szCs w:val="18"/>
                <w:lang w:val="fr-CH"/>
              </w:rPr>
              <w:t xml:space="preserve">Connaître ses responsabilités et les lois en lien avec les réseaux sociaux, le </w:t>
            </w:r>
            <w:r w:rsidRPr="00E05B61">
              <w:rPr>
                <w:rFonts w:cs="Arial"/>
                <w:i/>
                <w:iCs/>
                <w:sz w:val="18"/>
                <w:szCs w:val="18"/>
                <w:lang w:val="fr-CH"/>
              </w:rPr>
              <w:t>sexting</w:t>
            </w:r>
            <w:r w:rsidRPr="00E05B61">
              <w:rPr>
                <w:rFonts w:cs="Arial"/>
                <w:sz w:val="18"/>
                <w:szCs w:val="18"/>
                <w:lang w:val="fr-CH"/>
              </w:rPr>
              <w:t xml:space="preserve">, les </w:t>
            </w:r>
            <w:proofErr w:type="spellStart"/>
            <w:r w:rsidRPr="00E05B61">
              <w:rPr>
                <w:rFonts w:cs="Arial"/>
                <w:i/>
                <w:iCs/>
                <w:sz w:val="18"/>
                <w:szCs w:val="18"/>
                <w:lang w:val="fr-CH"/>
              </w:rPr>
              <w:t>nudes</w:t>
            </w:r>
            <w:proofErr w:type="spellEnd"/>
            <w:r w:rsidRPr="00E05B61">
              <w:rPr>
                <w:rFonts w:cs="Arial"/>
                <w:sz w:val="18"/>
                <w:szCs w:val="18"/>
                <w:lang w:val="fr-CH"/>
              </w:rPr>
              <w:t xml:space="preserve"> (7</w:t>
            </w:r>
            <w:r w:rsidR="00084CD7" w:rsidRPr="00084CD7">
              <w:rPr>
                <w:rFonts w:cs="Arial"/>
                <w:sz w:val="18"/>
                <w:szCs w:val="18"/>
                <w:vertAlign w:val="superscript"/>
                <w:lang w:val="fr-CH"/>
              </w:rPr>
              <w:t>e</w:t>
            </w:r>
            <w:r w:rsidRPr="00E05B61">
              <w:rPr>
                <w:rFonts w:cs="Arial"/>
                <w:sz w:val="18"/>
                <w:szCs w:val="18"/>
                <w:lang w:val="fr-CH"/>
              </w:rPr>
              <w:t>-8</w:t>
            </w:r>
            <w:r w:rsidR="00084CD7" w:rsidRPr="00084CD7">
              <w:rPr>
                <w:rFonts w:cs="Arial"/>
                <w:sz w:val="18"/>
                <w:szCs w:val="18"/>
                <w:vertAlign w:val="superscript"/>
                <w:lang w:val="fr-CH"/>
              </w:rPr>
              <w:t>e</w:t>
            </w:r>
            <w:r w:rsidRPr="00E05B61">
              <w:rPr>
                <w:rFonts w:cs="Arial"/>
                <w:sz w:val="18"/>
                <w:szCs w:val="18"/>
                <w:lang w:val="fr-CH"/>
              </w:rPr>
              <w:t>)</w:t>
            </w:r>
            <w:r w:rsidR="00536A46">
              <w:rPr>
                <w:rFonts w:cs="Arial"/>
                <w:sz w:val="18"/>
                <w:szCs w:val="18"/>
                <w:lang w:val="fr-CH"/>
              </w:rPr>
              <w:t>.</w:t>
            </w:r>
          </w:p>
        </w:tc>
        <w:tc>
          <w:tcPr>
            <w:tcW w:w="2552" w:type="dxa"/>
          </w:tcPr>
          <w:p w14:paraId="28E69ED7" w14:textId="77777777" w:rsidR="00057DC6" w:rsidRPr="00057DC6" w:rsidRDefault="00057DC6" w:rsidP="007F615B">
            <w:pPr>
              <w:pStyle w:val="Lauftext"/>
              <w:spacing w:line="240" w:lineRule="exact"/>
              <w:rPr>
                <w:rFonts w:cs="Arial"/>
                <w:sz w:val="18"/>
                <w:szCs w:val="18"/>
                <w:lang w:val="fr-CH"/>
              </w:rPr>
            </w:pPr>
            <w:r w:rsidRPr="00057DC6">
              <w:rPr>
                <w:rFonts w:cs="Arial"/>
                <w:sz w:val="18"/>
                <w:szCs w:val="18"/>
                <w:lang w:val="fr-CH"/>
              </w:rPr>
              <w:t>[5H : x leçons MSN, SHS et FG]</w:t>
            </w:r>
          </w:p>
          <w:p w14:paraId="326857E0" w14:textId="77777777" w:rsidR="00057DC6" w:rsidRPr="00057DC6" w:rsidRDefault="00057DC6" w:rsidP="007F615B">
            <w:pPr>
              <w:pStyle w:val="Lauftext"/>
              <w:spacing w:line="240" w:lineRule="exact"/>
              <w:rPr>
                <w:rFonts w:cs="Arial"/>
                <w:sz w:val="18"/>
                <w:szCs w:val="18"/>
                <w:lang w:val="fr-CH"/>
              </w:rPr>
            </w:pPr>
            <w:r w:rsidRPr="00057DC6">
              <w:rPr>
                <w:rFonts w:cs="Arial"/>
                <w:sz w:val="18"/>
                <w:szCs w:val="18"/>
                <w:lang w:val="fr-CH"/>
              </w:rPr>
              <w:t xml:space="preserve">[5H : 2 leçons « Intervention de prévention des discriminations » </w:t>
            </w:r>
            <w:proofErr w:type="spellStart"/>
            <w:proofErr w:type="gramStart"/>
            <w:r w:rsidRPr="00057DC6">
              <w:rPr>
                <w:rFonts w:cs="Arial"/>
                <w:sz w:val="18"/>
                <w:szCs w:val="18"/>
                <w:lang w:val="fr-CH"/>
              </w:rPr>
              <w:t>Mosaïk</w:t>
            </w:r>
            <w:proofErr w:type="spellEnd"/>
            <w:r w:rsidRPr="00057DC6">
              <w:rPr>
                <w:rFonts w:cs="Arial"/>
                <w:sz w:val="18"/>
                <w:szCs w:val="18"/>
                <w:lang w:val="fr-CH"/>
              </w:rPr>
              <w:t xml:space="preserve"> ]</w:t>
            </w:r>
            <w:proofErr w:type="gramEnd"/>
          </w:p>
          <w:p w14:paraId="680007EF" w14:textId="77777777" w:rsidR="00057DC6" w:rsidRPr="00057DC6" w:rsidRDefault="00057DC6" w:rsidP="007F615B">
            <w:pPr>
              <w:pStyle w:val="Lauftext"/>
              <w:spacing w:line="240" w:lineRule="exact"/>
              <w:rPr>
                <w:rFonts w:cs="Arial"/>
                <w:sz w:val="18"/>
                <w:szCs w:val="18"/>
                <w:lang w:val="fr-CH"/>
              </w:rPr>
            </w:pPr>
            <w:r w:rsidRPr="00057DC6">
              <w:rPr>
                <w:rFonts w:cs="Arial"/>
                <w:sz w:val="18"/>
                <w:szCs w:val="18"/>
                <w:lang w:val="fr-CH"/>
              </w:rPr>
              <w:t xml:space="preserve">[6H : x leçons MSN, SHS et FG] </w:t>
            </w:r>
          </w:p>
          <w:p w14:paraId="643D5AAD" w14:textId="77777777" w:rsidR="00057DC6" w:rsidRPr="00057DC6" w:rsidRDefault="00057DC6" w:rsidP="007F615B">
            <w:pPr>
              <w:pStyle w:val="Lauftext"/>
              <w:spacing w:line="240" w:lineRule="exact"/>
              <w:rPr>
                <w:rFonts w:cs="Arial"/>
                <w:sz w:val="18"/>
                <w:szCs w:val="18"/>
                <w:lang w:val="fr-CH"/>
              </w:rPr>
            </w:pPr>
            <w:r w:rsidRPr="00057DC6">
              <w:rPr>
                <w:rFonts w:cs="Arial"/>
                <w:sz w:val="18"/>
                <w:szCs w:val="18"/>
                <w:lang w:val="fr-CH"/>
              </w:rPr>
              <w:t>[6H : 4 leçons « Éducation sexuelle » Santé bernoise]</w:t>
            </w:r>
          </w:p>
          <w:p w14:paraId="20CC8C8B" w14:textId="77777777" w:rsidR="00057DC6" w:rsidRPr="00057DC6" w:rsidRDefault="00057DC6" w:rsidP="007F615B">
            <w:pPr>
              <w:pStyle w:val="Lauftext"/>
              <w:spacing w:line="240" w:lineRule="exact"/>
              <w:rPr>
                <w:rFonts w:cs="Arial"/>
                <w:i/>
                <w:iCs/>
                <w:sz w:val="18"/>
                <w:szCs w:val="18"/>
                <w:highlight w:val="yellow"/>
                <w:lang w:val="fr-CH"/>
              </w:rPr>
            </w:pPr>
            <w:r w:rsidRPr="00057DC6">
              <w:rPr>
                <w:rFonts w:cs="Arial"/>
                <w:i/>
                <w:iCs/>
                <w:sz w:val="18"/>
                <w:szCs w:val="18"/>
                <w:highlight w:val="yellow"/>
                <w:lang w:val="fr-CH"/>
              </w:rPr>
              <w:t>[7H : x leçons MSN, SHS et FG]</w:t>
            </w:r>
          </w:p>
          <w:p w14:paraId="62388756" w14:textId="77777777" w:rsidR="00057DC6" w:rsidRPr="00057DC6" w:rsidRDefault="00057DC6" w:rsidP="007F615B">
            <w:pPr>
              <w:pStyle w:val="Lauftext"/>
              <w:spacing w:line="240" w:lineRule="exact"/>
              <w:rPr>
                <w:rFonts w:cs="Arial"/>
                <w:i/>
                <w:iCs/>
                <w:sz w:val="18"/>
                <w:szCs w:val="18"/>
                <w:highlight w:val="yellow"/>
                <w:lang w:val="fr-CH"/>
              </w:rPr>
            </w:pPr>
            <w:r w:rsidRPr="00057DC6">
              <w:rPr>
                <w:rFonts w:cs="Arial"/>
                <w:i/>
                <w:iCs/>
                <w:sz w:val="18"/>
                <w:szCs w:val="18"/>
                <w:highlight w:val="yellow"/>
                <w:lang w:val="fr-CH"/>
              </w:rPr>
              <w:t>[7H : 2 leçons « Intervention de prévention des violences sexualisées » Santé bernoise]</w:t>
            </w:r>
          </w:p>
          <w:p w14:paraId="2DACDC17" w14:textId="77777777" w:rsidR="00057DC6" w:rsidRPr="00057DC6" w:rsidRDefault="00057DC6" w:rsidP="007F615B">
            <w:pPr>
              <w:pStyle w:val="Lauftext"/>
              <w:spacing w:line="240" w:lineRule="exact"/>
              <w:rPr>
                <w:rFonts w:cs="Arial"/>
                <w:i/>
                <w:iCs/>
                <w:sz w:val="18"/>
                <w:szCs w:val="18"/>
                <w:highlight w:val="yellow"/>
                <w:lang w:val="fr-CH"/>
              </w:rPr>
            </w:pPr>
            <w:r w:rsidRPr="00057DC6">
              <w:rPr>
                <w:rFonts w:cs="Arial"/>
                <w:i/>
                <w:iCs/>
                <w:sz w:val="18"/>
                <w:szCs w:val="18"/>
                <w:highlight w:val="yellow"/>
                <w:lang w:val="fr-CH"/>
              </w:rPr>
              <w:lastRenderedPageBreak/>
              <w:t xml:space="preserve">[8H : x leçons MSN, SHS et FG] </w:t>
            </w:r>
          </w:p>
          <w:p w14:paraId="5B841CC5" w14:textId="77777777" w:rsidR="00057DC6" w:rsidRPr="00057DC6" w:rsidRDefault="00057DC6" w:rsidP="007F615B">
            <w:pPr>
              <w:pStyle w:val="Lauftext"/>
              <w:spacing w:line="240" w:lineRule="exact"/>
              <w:rPr>
                <w:rFonts w:cs="Arial"/>
                <w:i/>
                <w:iCs/>
                <w:sz w:val="18"/>
                <w:szCs w:val="18"/>
                <w:highlight w:val="yellow"/>
                <w:lang w:val="fr-CH"/>
              </w:rPr>
            </w:pPr>
            <w:r w:rsidRPr="00057DC6">
              <w:rPr>
                <w:rFonts w:cs="Arial"/>
                <w:i/>
                <w:iCs/>
                <w:sz w:val="18"/>
                <w:szCs w:val="18"/>
                <w:highlight w:val="yellow"/>
                <w:lang w:val="fr-CH"/>
              </w:rPr>
              <w:t xml:space="preserve">[8H : 2 leçons « Prévention sur les médias numériques » </w:t>
            </w:r>
            <w:proofErr w:type="gramStart"/>
            <w:r w:rsidRPr="00057DC6">
              <w:rPr>
                <w:rFonts w:cs="Arial"/>
                <w:i/>
                <w:iCs/>
                <w:sz w:val="18"/>
                <w:szCs w:val="18"/>
                <w:highlight w:val="yellow"/>
                <w:lang w:val="fr-CH"/>
              </w:rPr>
              <w:t>Police ]</w:t>
            </w:r>
            <w:proofErr w:type="gramEnd"/>
          </w:p>
          <w:p w14:paraId="4BE94D59" w14:textId="7650972B" w:rsidR="00DB2BA4" w:rsidRPr="00E05B61" w:rsidRDefault="00057DC6" w:rsidP="007F615B">
            <w:pPr>
              <w:pStyle w:val="Lauftext"/>
              <w:spacing w:line="240" w:lineRule="exact"/>
              <w:rPr>
                <w:rFonts w:cs="Arial"/>
                <w:sz w:val="18"/>
                <w:szCs w:val="18"/>
                <w:lang w:val="fr-CH"/>
              </w:rPr>
            </w:pPr>
            <w:r w:rsidRPr="00057DC6">
              <w:rPr>
                <w:rFonts w:cs="Arial"/>
                <w:i/>
                <w:iCs/>
                <w:sz w:val="18"/>
                <w:szCs w:val="18"/>
                <w:highlight w:val="yellow"/>
                <w:lang w:val="fr-CH"/>
              </w:rPr>
              <w:t>[8H : 4 leçons « Éducation sexuelle » Santé bernoise]</w:t>
            </w:r>
          </w:p>
        </w:tc>
        <w:tc>
          <w:tcPr>
            <w:tcW w:w="5244" w:type="dxa"/>
          </w:tcPr>
          <w:p w14:paraId="50493FE0" w14:textId="77777777" w:rsidR="00DB2BA4" w:rsidRPr="00E05B61" w:rsidRDefault="00DB2BA4" w:rsidP="007F615B">
            <w:pPr>
              <w:pStyle w:val="Lauftext"/>
              <w:spacing w:line="240" w:lineRule="exact"/>
              <w:rPr>
                <w:rFonts w:cs="Arial"/>
                <w:i/>
                <w:iCs/>
                <w:color w:val="auto"/>
                <w:sz w:val="18"/>
                <w:szCs w:val="18"/>
                <w:highlight w:val="yellow"/>
                <w:lang w:val="fr-CH"/>
              </w:rPr>
            </w:pPr>
            <w:r w:rsidRPr="00E05B61">
              <w:rPr>
                <w:rFonts w:cs="Arial"/>
                <w:i/>
                <w:iCs/>
                <w:color w:val="auto"/>
                <w:sz w:val="18"/>
                <w:szCs w:val="18"/>
                <w:highlight w:val="yellow"/>
                <w:lang w:val="fr-CH"/>
              </w:rPr>
              <w:lastRenderedPageBreak/>
              <w:t>[Dossier pédagogique</w:t>
            </w:r>
            <w:proofErr w:type="gramStart"/>
            <w:r w:rsidRPr="00E05B61">
              <w:rPr>
                <w:rFonts w:cs="Arial"/>
                <w:i/>
                <w:iCs/>
                <w:color w:val="auto"/>
                <w:sz w:val="18"/>
                <w:szCs w:val="18"/>
                <w:highlight w:val="yellow"/>
                <w:lang w:val="fr-CH"/>
              </w:rPr>
              <w:t xml:space="preserve"> «L’école</w:t>
            </w:r>
            <w:proofErr w:type="gramEnd"/>
            <w:r w:rsidRPr="00E05B61">
              <w:rPr>
                <w:rFonts w:cs="Arial"/>
                <w:i/>
                <w:iCs/>
                <w:color w:val="auto"/>
                <w:sz w:val="18"/>
                <w:szCs w:val="18"/>
                <w:highlight w:val="yellow"/>
                <w:lang w:val="fr-CH"/>
              </w:rPr>
              <w:t xml:space="preserve"> de l’égalité »]</w:t>
            </w:r>
          </w:p>
          <w:p w14:paraId="25244779" w14:textId="77777777" w:rsidR="00DB2BA4" w:rsidRPr="00E05B61" w:rsidRDefault="00DB2BA4" w:rsidP="007F615B">
            <w:pPr>
              <w:pStyle w:val="Lauftext"/>
              <w:spacing w:line="240" w:lineRule="exact"/>
              <w:rPr>
                <w:rFonts w:cs="Arial"/>
                <w:i/>
                <w:iCs/>
                <w:sz w:val="18"/>
                <w:szCs w:val="18"/>
                <w:highlight w:val="yellow"/>
                <w:lang w:val="fr-CH"/>
              </w:rPr>
            </w:pPr>
            <w:r w:rsidRPr="00E05B61">
              <w:rPr>
                <w:rFonts w:cs="Arial"/>
                <w:i/>
                <w:iCs/>
                <w:sz w:val="18"/>
                <w:szCs w:val="18"/>
                <w:highlight w:val="yellow"/>
                <w:lang w:val="fr-CH"/>
              </w:rPr>
              <w:t>[Livre « La famille dans tous ses états]</w:t>
            </w:r>
          </w:p>
          <w:p w14:paraId="7BD6B14A" w14:textId="77777777" w:rsidR="00DB2BA4" w:rsidRPr="00E05B61" w:rsidRDefault="00DB2BA4" w:rsidP="007F615B">
            <w:pPr>
              <w:pStyle w:val="Lauftext"/>
              <w:spacing w:line="240" w:lineRule="exact"/>
              <w:rPr>
                <w:rFonts w:cs="Arial"/>
                <w:i/>
                <w:iCs/>
                <w:color w:val="auto"/>
                <w:sz w:val="18"/>
                <w:szCs w:val="18"/>
                <w:highlight w:val="yellow"/>
                <w:lang w:val="fr-CH"/>
              </w:rPr>
            </w:pPr>
            <w:r w:rsidRPr="00E05B61">
              <w:rPr>
                <w:rFonts w:cs="Arial"/>
                <w:i/>
                <w:iCs/>
                <w:color w:val="auto"/>
                <w:sz w:val="18"/>
                <w:szCs w:val="18"/>
                <w:highlight w:val="yellow"/>
                <w:lang w:val="fr-CH"/>
              </w:rPr>
              <w:t>[Vidéo</w:t>
            </w:r>
            <w:proofErr w:type="gramStart"/>
            <w:r w:rsidRPr="00E05B61">
              <w:rPr>
                <w:rFonts w:cs="Arial"/>
                <w:i/>
                <w:iCs/>
                <w:color w:val="auto"/>
                <w:sz w:val="18"/>
                <w:szCs w:val="18"/>
                <w:highlight w:val="yellow"/>
                <w:lang w:val="fr-CH"/>
              </w:rPr>
              <w:t xml:space="preserve"> «La</w:t>
            </w:r>
            <w:proofErr w:type="gramEnd"/>
            <w:r w:rsidRPr="00E05B61">
              <w:rPr>
                <w:rFonts w:cs="Arial"/>
                <w:i/>
                <w:iCs/>
                <w:color w:val="auto"/>
                <w:sz w:val="18"/>
                <w:szCs w:val="18"/>
                <w:highlight w:val="yellow"/>
                <w:lang w:val="fr-CH"/>
              </w:rPr>
              <w:t xml:space="preserve"> discrimination en 2 </w:t>
            </w:r>
            <w:proofErr w:type="gramStart"/>
            <w:r w:rsidRPr="00E05B61">
              <w:rPr>
                <w:rFonts w:cs="Arial"/>
                <w:i/>
                <w:iCs/>
                <w:color w:val="auto"/>
                <w:sz w:val="18"/>
                <w:szCs w:val="18"/>
                <w:highlight w:val="yellow"/>
                <w:lang w:val="fr-CH"/>
              </w:rPr>
              <w:t>minutes»</w:t>
            </w:r>
            <w:proofErr w:type="gramEnd"/>
            <w:r w:rsidRPr="00E05B61">
              <w:rPr>
                <w:rFonts w:cs="Arial"/>
                <w:i/>
                <w:iCs/>
                <w:color w:val="auto"/>
                <w:sz w:val="18"/>
                <w:szCs w:val="18"/>
                <w:highlight w:val="yellow"/>
                <w:lang w:val="fr-CH"/>
              </w:rPr>
              <w:t>]</w:t>
            </w:r>
          </w:p>
          <w:p w14:paraId="765C56E5" w14:textId="5DC4BA70" w:rsidR="00DB2BA4" w:rsidRPr="00E05B61" w:rsidRDefault="00DB2BA4" w:rsidP="007F615B">
            <w:pPr>
              <w:pStyle w:val="Lauftext"/>
              <w:spacing w:line="240" w:lineRule="exact"/>
              <w:rPr>
                <w:rFonts w:cs="Arial"/>
                <w:sz w:val="18"/>
                <w:szCs w:val="18"/>
                <w:lang w:val="fr-CH"/>
              </w:rPr>
            </w:pPr>
            <w:r w:rsidRPr="00E05B61">
              <w:rPr>
                <w:rFonts w:cs="Arial"/>
                <w:i/>
                <w:iCs/>
                <w:sz w:val="18"/>
                <w:szCs w:val="18"/>
                <w:highlight w:val="yellow"/>
                <w:lang w:val="fr-CH"/>
              </w:rPr>
              <w:t>[Vidéo</w:t>
            </w:r>
            <w:proofErr w:type="gramStart"/>
            <w:r w:rsidRPr="00E05B61">
              <w:rPr>
                <w:rFonts w:cs="Arial"/>
                <w:i/>
                <w:iCs/>
                <w:sz w:val="18"/>
                <w:szCs w:val="18"/>
                <w:highlight w:val="yellow"/>
                <w:lang w:val="fr-CH"/>
              </w:rPr>
              <w:t xml:space="preserve"> «Sur</w:t>
            </w:r>
            <w:proofErr w:type="gramEnd"/>
            <w:r w:rsidRPr="00E05B61">
              <w:rPr>
                <w:rFonts w:cs="Arial"/>
                <w:i/>
                <w:iCs/>
                <w:sz w:val="18"/>
                <w:szCs w:val="18"/>
                <w:highlight w:val="yellow"/>
                <w:lang w:val="fr-CH"/>
              </w:rPr>
              <w:t xml:space="preserve"> </w:t>
            </w:r>
            <w:r w:rsidR="00057DC6">
              <w:rPr>
                <w:rFonts w:cs="Arial"/>
                <w:i/>
                <w:iCs/>
                <w:sz w:val="18"/>
                <w:szCs w:val="18"/>
                <w:highlight w:val="yellow"/>
                <w:lang w:val="fr-CH"/>
              </w:rPr>
              <w:t>I</w:t>
            </w:r>
            <w:r w:rsidRPr="00E05B61">
              <w:rPr>
                <w:rFonts w:cs="Arial"/>
                <w:i/>
                <w:iCs/>
                <w:sz w:val="18"/>
                <w:szCs w:val="18"/>
                <w:highlight w:val="yellow"/>
                <w:lang w:val="fr-CH"/>
              </w:rPr>
              <w:t xml:space="preserve">nternet, tout n’est pas pour </w:t>
            </w:r>
            <w:proofErr w:type="gramStart"/>
            <w:r w:rsidRPr="00E05B61">
              <w:rPr>
                <w:rFonts w:cs="Arial"/>
                <w:i/>
                <w:iCs/>
                <w:sz w:val="18"/>
                <w:szCs w:val="18"/>
                <w:highlight w:val="yellow"/>
                <w:lang w:val="fr-CH"/>
              </w:rPr>
              <w:t>moi»</w:t>
            </w:r>
            <w:proofErr w:type="gramEnd"/>
            <w:r w:rsidRPr="00E05B61">
              <w:rPr>
                <w:rFonts w:cs="Arial"/>
                <w:i/>
                <w:iCs/>
                <w:sz w:val="18"/>
                <w:szCs w:val="18"/>
                <w:highlight w:val="yellow"/>
                <w:lang w:val="fr-CH"/>
              </w:rPr>
              <w:t>]</w:t>
            </w:r>
          </w:p>
        </w:tc>
      </w:tr>
      <w:tr w:rsidR="00DB2BA4" w:rsidRPr="00971FE4" w14:paraId="598440B8" w14:textId="77777777" w:rsidTr="00E04463">
        <w:trPr>
          <w:trHeight w:val="600"/>
        </w:trPr>
        <w:tc>
          <w:tcPr>
            <w:tcW w:w="1702" w:type="dxa"/>
          </w:tcPr>
          <w:p w14:paraId="44477356" w14:textId="77777777" w:rsidR="00DB2BA4" w:rsidRPr="00E05B61" w:rsidRDefault="00DB2BA4" w:rsidP="007F615B">
            <w:pPr>
              <w:pStyle w:val="Lauftext"/>
              <w:spacing w:line="240" w:lineRule="exact"/>
              <w:rPr>
                <w:rFonts w:cs="Arial"/>
                <w:b/>
                <w:bCs/>
                <w:sz w:val="18"/>
                <w:szCs w:val="18"/>
                <w:lang w:val="fr-CH"/>
              </w:rPr>
            </w:pPr>
            <w:r w:rsidRPr="00E05B61">
              <w:rPr>
                <w:rFonts w:cs="Arial"/>
                <w:b/>
                <w:bCs/>
                <w:sz w:val="18"/>
                <w:szCs w:val="18"/>
                <w:lang w:val="fr-CH"/>
              </w:rPr>
              <w:t>Promouvoir des relations saines et prévenir les violences sexuelles</w:t>
            </w:r>
          </w:p>
        </w:tc>
        <w:tc>
          <w:tcPr>
            <w:tcW w:w="4110" w:type="dxa"/>
          </w:tcPr>
          <w:p w14:paraId="0420861C" w14:textId="51664EE7" w:rsidR="00DB2BA4" w:rsidRPr="00E05B61" w:rsidRDefault="00DB2BA4">
            <w:pPr>
              <w:pStyle w:val="Lauftext"/>
              <w:numPr>
                <w:ilvl w:val="0"/>
                <w:numId w:val="47"/>
              </w:numPr>
              <w:spacing w:line="240" w:lineRule="exact"/>
              <w:ind w:left="320" w:hanging="284"/>
              <w:rPr>
                <w:rFonts w:cs="Arial"/>
                <w:sz w:val="18"/>
                <w:szCs w:val="18"/>
                <w:lang w:val="fr-CH"/>
              </w:rPr>
            </w:pPr>
            <w:r w:rsidRPr="00E05B61">
              <w:rPr>
                <w:rFonts w:cs="Arial"/>
                <w:sz w:val="18"/>
                <w:szCs w:val="18"/>
                <w:lang w:val="fr-CH"/>
              </w:rPr>
              <w:t>Savoir que le sentiment amoureux n’est pas un choix et qu’il fait partie de l’intimité</w:t>
            </w:r>
            <w:r w:rsidR="00536A46">
              <w:rPr>
                <w:rFonts w:cs="Arial"/>
                <w:sz w:val="18"/>
                <w:szCs w:val="18"/>
                <w:lang w:val="fr-CH"/>
              </w:rPr>
              <w:t> ;</w:t>
            </w:r>
          </w:p>
          <w:p w14:paraId="6EC587CE" w14:textId="45E05A29" w:rsidR="00DB2BA4" w:rsidRPr="00E05B61" w:rsidRDefault="00DB2BA4">
            <w:pPr>
              <w:pStyle w:val="Lauftext"/>
              <w:numPr>
                <w:ilvl w:val="0"/>
                <w:numId w:val="47"/>
              </w:numPr>
              <w:spacing w:line="240" w:lineRule="exact"/>
              <w:ind w:left="320" w:hanging="284"/>
              <w:rPr>
                <w:rFonts w:cs="Arial"/>
                <w:sz w:val="18"/>
                <w:szCs w:val="18"/>
                <w:lang w:val="fr-CH"/>
              </w:rPr>
            </w:pPr>
            <w:r w:rsidRPr="00E05B61">
              <w:rPr>
                <w:rFonts w:cs="Arial"/>
                <w:sz w:val="18"/>
                <w:szCs w:val="18"/>
                <w:lang w:val="fr-CH"/>
              </w:rPr>
              <w:t>Comprendre et accepter que les sentiments peuvent varier</w:t>
            </w:r>
            <w:r w:rsidR="00536A46">
              <w:rPr>
                <w:rFonts w:cs="Arial"/>
                <w:sz w:val="18"/>
                <w:szCs w:val="18"/>
                <w:lang w:val="fr-CH"/>
              </w:rPr>
              <w:t> ;</w:t>
            </w:r>
          </w:p>
          <w:p w14:paraId="2AF7ED69" w14:textId="2667C5C9" w:rsidR="00DB2BA4" w:rsidRPr="00E05B61" w:rsidRDefault="00DB2BA4">
            <w:pPr>
              <w:pStyle w:val="Lauftext"/>
              <w:numPr>
                <w:ilvl w:val="0"/>
                <w:numId w:val="47"/>
              </w:numPr>
              <w:spacing w:line="240" w:lineRule="exact"/>
              <w:ind w:left="320" w:hanging="284"/>
              <w:rPr>
                <w:rFonts w:cs="Arial"/>
                <w:sz w:val="18"/>
                <w:szCs w:val="18"/>
                <w:lang w:val="fr-CH"/>
              </w:rPr>
            </w:pPr>
            <w:r w:rsidRPr="00E05B61">
              <w:rPr>
                <w:rFonts w:cs="Arial"/>
                <w:sz w:val="18"/>
                <w:szCs w:val="18"/>
                <w:lang w:val="fr-CH"/>
              </w:rPr>
              <w:t>Comprendre les rôles de genre et les rapports de pouvoir qui en découlent</w:t>
            </w:r>
            <w:r w:rsidR="00536A46">
              <w:rPr>
                <w:rFonts w:cs="Arial"/>
                <w:sz w:val="18"/>
                <w:szCs w:val="18"/>
                <w:lang w:val="fr-CH"/>
              </w:rPr>
              <w:t> ;</w:t>
            </w:r>
          </w:p>
          <w:p w14:paraId="045BAD7D" w14:textId="7DBEF33C" w:rsidR="00DB2BA4" w:rsidRPr="00E05B61" w:rsidRDefault="00DB2BA4">
            <w:pPr>
              <w:pStyle w:val="Lauftext"/>
              <w:numPr>
                <w:ilvl w:val="0"/>
                <w:numId w:val="47"/>
              </w:numPr>
              <w:spacing w:line="240" w:lineRule="exact"/>
              <w:ind w:left="320" w:hanging="284"/>
              <w:rPr>
                <w:rFonts w:cs="Arial"/>
                <w:sz w:val="18"/>
                <w:szCs w:val="18"/>
                <w:lang w:val="fr-CH"/>
              </w:rPr>
            </w:pPr>
            <w:r w:rsidRPr="00E05B61">
              <w:rPr>
                <w:rFonts w:cs="Arial"/>
                <w:sz w:val="18"/>
                <w:szCs w:val="18"/>
                <w:lang w:val="fr-CH"/>
              </w:rPr>
              <w:t>Prendre conscience de l’influence de la pression du groupe sur les comportements liés à la sexualité et développer des moyens pour y faire face</w:t>
            </w:r>
            <w:r w:rsidR="00536A46">
              <w:rPr>
                <w:rFonts w:cs="Arial"/>
                <w:sz w:val="18"/>
                <w:szCs w:val="18"/>
                <w:lang w:val="fr-CH"/>
              </w:rPr>
              <w:t> ;</w:t>
            </w:r>
          </w:p>
          <w:p w14:paraId="4C1B4DCE" w14:textId="207123E3" w:rsidR="00DB2BA4" w:rsidRPr="00E05B61" w:rsidRDefault="00DB2BA4">
            <w:pPr>
              <w:pStyle w:val="Lauftext"/>
              <w:numPr>
                <w:ilvl w:val="0"/>
                <w:numId w:val="47"/>
              </w:numPr>
              <w:spacing w:line="240" w:lineRule="exact"/>
              <w:ind w:left="320" w:hanging="291"/>
              <w:rPr>
                <w:rFonts w:cs="Arial"/>
                <w:sz w:val="18"/>
                <w:szCs w:val="18"/>
                <w:lang w:val="fr-CH"/>
              </w:rPr>
            </w:pPr>
            <w:r w:rsidRPr="00E05B61">
              <w:rPr>
                <w:rFonts w:cs="Arial"/>
                <w:sz w:val="18"/>
                <w:szCs w:val="18"/>
                <w:lang w:val="fr-CH"/>
              </w:rPr>
              <w:t xml:space="preserve">Identifier ses droits et les ressources </w:t>
            </w:r>
            <w:r w:rsidR="00E04463" w:rsidRPr="00E04463">
              <w:rPr>
                <w:rFonts w:cs="Arial"/>
                <w:sz w:val="18"/>
                <w:szCs w:val="18"/>
                <w:lang w:val="fr-CH"/>
              </w:rPr>
              <w:t xml:space="preserve">disponibles </w:t>
            </w:r>
            <w:r w:rsidRPr="00E05B61">
              <w:rPr>
                <w:rFonts w:cs="Arial"/>
                <w:sz w:val="18"/>
                <w:szCs w:val="18"/>
                <w:lang w:val="fr-CH"/>
              </w:rPr>
              <w:t>en cas d’abus et de violences sexuelles</w:t>
            </w:r>
            <w:r w:rsidR="00536A46">
              <w:rPr>
                <w:rFonts w:cs="Arial"/>
                <w:sz w:val="18"/>
                <w:szCs w:val="18"/>
                <w:lang w:val="fr-CH"/>
              </w:rPr>
              <w:t> ;</w:t>
            </w:r>
          </w:p>
          <w:p w14:paraId="4E84B6EB" w14:textId="2D06E561" w:rsidR="00DB2BA4" w:rsidRPr="00E05B61" w:rsidRDefault="00DB2BA4">
            <w:pPr>
              <w:pStyle w:val="Lauftext"/>
              <w:numPr>
                <w:ilvl w:val="0"/>
                <w:numId w:val="47"/>
              </w:numPr>
              <w:spacing w:line="240" w:lineRule="exact"/>
              <w:ind w:left="320" w:hanging="291"/>
              <w:rPr>
                <w:rFonts w:cs="Arial"/>
                <w:sz w:val="18"/>
                <w:szCs w:val="18"/>
                <w:lang w:val="fr-CH"/>
              </w:rPr>
            </w:pPr>
            <w:r w:rsidRPr="00E05B61">
              <w:rPr>
                <w:rFonts w:cs="Arial"/>
                <w:sz w:val="18"/>
                <w:szCs w:val="18"/>
                <w:lang w:val="fr-CH"/>
              </w:rPr>
              <w:t>Développer des compétences pour respecter ses limites et celles des autres en lien avec la notion d’intimité</w:t>
            </w:r>
            <w:r w:rsidR="00536A46">
              <w:rPr>
                <w:rFonts w:cs="Arial"/>
                <w:sz w:val="18"/>
                <w:szCs w:val="18"/>
                <w:lang w:val="fr-CH"/>
              </w:rPr>
              <w:t> ;</w:t>
            </w:r>
          </w:p>
          <w:p w14:paraId="546A4277" w14:textId="7C9A8311" w:rsidR="00DB2BA4" w:rsidRPr="00E05B61" w:rsidRDefault="00DB2BA4">
            <w:pPr>
              <w:pStyle w:val="Lauftext"/>
              <w:numPr>
                <w:ilvl w:val="0"/>
                <w:numId w:val="47"/>
              </w:numPr>
              <w:spacing w:line="240" w:lineRule="exact"/>
              <w:ind w:left="320" w:hanging="291"/>
              <w:rPr>
                <w:rFonts w:cs="Arial"/>
                <w:sz w:val="18"/>
                <w:szCs w:val="18"/>
                <w:lang w:val="fr-CH"/>
              </w:rPr>
            </w:pPr>
            <w:r w:rsidRPr="00E05B61">
              <w:rPr>
                <w:rFonts w:cs="Arial"/>
                <w:sz w:val="18"/>
                <w:szCs w:val="18"/>
                <w:lang w:val="fr-CH"/>
              </w:rPr>
              <w:t>Identifier les mythes et stéréotypes en lien avec les violences sexuelles</w:t>
            </w:r>
            <w:r w:rsidR="00536A46">
              <w:rPr>
                <w:rFonts w:cs="Arial"/>
                <w:sz w:val="18"/>
                <w:szCs w:val="18"/>
                <w:lang w:val="fr-CH"/>
              </w:rPr>
              <w:t>.</w:t>
            </w:r>
          </w:p>
        </w:tc>
        <w:tc>
          <w:tcPr>
            <w:tcW w:w="2552" w:type="dxa"/>
          </w:tcPr>
          <w:p w14:paraId="30C57F48" w14:textId="77777777" w:rsidR="00E04463" w:rsidRPr="00E04463" w:rsidRDefault="00E04463" w:rsidP="007F615B">
            <w:pPr>
              <w:pStyle w:val="Lauftext"/>
              <w:spacing w:line="240" w:lineRule="exact"/>
              <w:rPr>
                <w:rFonts w:cs="Arial"/>
                <w:i/>
                <w:iCs/>
                <w:sz w:val="18"/>
                <w:szCs w:val="18"/>
                <w:highlight w:val="yellow"/>
                <w:lang w:val="fr-CH"/>
              </w:rPr>
            </w:pPr>
            <w:r w:rsidRPr="00E04463">
              <w:rPr>
                <w:rFonts w:cs="Arial"/>
                <w:i/>
                <w:iCs/>
                <w:sz w:val="18"/>
                <w:szCs w:val="18"/>
                <w:highlight w:val="yellow"/>
                <w:lang w:val="fr-CH"/>
              </w:rPr>
              <w:t xml:space="preserve">[5H : x leçons MSN, SHS et FG] </w:t>
            </w:r>
          </w:p>
          <w:p w14:paraId="23B0C6D9" w14:textId="77777777" w:rsidR="00E04463" w:rsidRPr="00E04463" w:rsidRDefault="00E04463" w:rsidP="007F615B">
            <w:pPr>
              <w:pStyle w:val="Lauftext"/>
              <w:spacing w:line="240" w:lineRule="exact"/>
              <w:rPr>
                <w:rFonts w:cs="Arial"/>
                <w:i/>
                <w:iCs/>
                <w:sz w:val="18"/>
                <w:szCs w:val="18"/>
                <w:highlight w:val="yellow"/>
                <w:lang w:val="fr-CH"/>
              </w:rPr>
            </w:pPr>
            <w:r w:rsidRPr="00E04463">
              <w:rPr>
                <w:rFonts w:cs="Arial"/>
                <w:i/>
                <w:iCs/>
                <w:sz w:val="18"/>
                <w:szCs w:val="18"/>
                <w:highlight w:val="yellow"/>
                <w:lang w:val="fr-CH"/>
              </w:rPr>
              <w:t xml:space="preserve">[5H-6H : « Mon corps est à moi », Protection de l’enfance </w:t>
            </w:r>
            <w:proofErr w:type="gramStart"/>
            <w:r w:rsidRPr="00E04463">
              <w:rPr>
                <w:rFonts w:cs="Arial"/>
                <w:i/>
                <w:iCs/>
                <w:sz w:val="18"/>
                <w:szCs w:val="18"/>
                <w:highlight w:val="yellow"/>
                <w:lang w:val="fr-CH"/>
              </w:rPr>
              <w:t>suisse ]</w:t>
            </w:r>
            <w:proofErr w:type="gramEnd"/>
          </w:p>
          <w:p w14:paraId="4FC93691" w14:textId="77777777" w:rsidR="00E04463" w:rsidRPr="00E04463" w:rsidRDefault="00E04463" w:rsidP="007F615B">
            <w:pPr>
              <w:pStyle w:val="Lauftext"/>
              <w:spacing w:line="240" w:lineRule="exact"/>
              <w:rPr>
                <w:rFonts w:cs="Arial"/>
                <w:i/>
                <w:iCs/>
                <w:sz w:val="18"/>
                <w:szCs w:val="18"/>
                <w:highlight w:val="yellow"/>
                <w:lang w:val="fr-CH"/>
              </w:rPr>
            </w:pPr>
            <w:r w:rsidRPr="00E04463">
              <w:rPr>
                <w:rFonts w:cs="Arial"/>
                <w:i/>
                <w:iCs/>
                <w:sz w:val="18"/>
                <w:szCs w:val="18"/>
                <w:highlight w:val="yellow"/>
                <w:lang w:val="fr-CH"/>
              </w:rPr>
              <w:t>[5H : 2 leçons « Intervention de prévention des violences sexualisées » Santé bernoise]</w:t>
            </w:r>
          </w:p>
          <w:p w14:paraId="753F3A4E" w14:textId="77777777" w:rsidR="00E04463" w:rsidRPr="00E04463" w:rsidRDefault="00E04463" w:rsidP="007F615B">
            <w:pPr>
              <w:pStyle w:val="Lauftext"/>
              <w:spacing w:line="240" w:lineRule="exact"/>
              <w:rPr>
                <w:rFonts w:cs="Arial"/>
                <w:i/>
                <w:iCs/>
                <w:sz w:val="18"/>
                <w:szCs w:val="18"/>
                <w:highlight w:val="yellow"/>
                <w:lang w:val="fr-CH"/>
              </w:rPr>
            </w:pPr>
            <w:r w:rsidRPr="00E04463">
              <w:rPr>
                <w:rFonts w:cs="Arial"/>
                <w:i/>
                <w:iCs/>
                <w:sz w:val="18"/>
                <w:szCs w:val="18"/>
                <w:highlight w:val="yellow"/>
                <w:lang w:val="fr-CH"/>
              </w:rPr>
              <w:t>[6H : x leçons MSN, SHS et FG]</w:t>
            </w:r>
          </w:p>
          <w:p w14:paraId="15ACB62E" w14:textId="77777777" w:rsidR="00E04463" w:rsidRPr="00E04463" w:rsidRDefault="00E04463" w:rsidP="007F615B">
            <w:pPr>
              <w:pStyle w:val="Lauftext"/>
              <w:spacing w:line="240" w:lineRule="exact"/>
              <w:rPr>
                <w:rFonts w:cs="Arial"/>
                <w:i/>
                <w:iCs/>
                <w:sz w:val="18"/>
                <w:szCs w:val="18"/>
                <w:highlight w:val="yellow"/>
                <w:lang w:val="fr-CH"/>
              </w:rPr>
            </w:pPr>
            <w:r w:rsidRPr="00E04463">
              <w:rPr>
                <w:rFonts w:cs="Arial"/>
                <w:i/>
                <w:iCs/>
                <w:sz w:val="18"/>
                <w:szCs w:val="18"/>
                <w:highlight w:val="yellow"/>
                <w:lang w:val="fr-CH"/>
              </w:rPr>
              <w:t>[6H : 4 leçons « Éducation sexuelle » Santé bernoise]</w:t>
            </w:r>
          </w:p>
          <w:p w14:paraId="1DD5AF25" w14:textId="77777777" w:rsidR="00E04463" w:rsidRPr="00E04463" w:rsidRDefault="00E04463" w:rsidP="007F615B">
            <w:pPr>
              <w:pStyle w:val="Lauftext"/>
              <w:spacing w:line="240" w:lineRule="exact"/>
              <w:rPr>
                <w:rFonts w:cs="Arial"/>
                <w:i/>
                <w:iCs/>
                <w:sz w:val="18"/>
                <w:szCs w:val="18"/>
                <w:highlight w:val="yellow"/>
                <w:lang w:val="fr-CH"/>
              </w:rPr>
            </w:pPr>
            <w:r w:rsidRPr="00E04463">
              <w:rPr>
                <w:rFonts w:cs="Arial"/>
                <w:i/>
                <w:iCs/>
                <w:sz w:val="18"/>
                <w:szCs w:val="18"/>
                <w:highlight w:val="yellow"/>
                <w:lang w:val="fr-CH"/>
              </w:rPr>
              <w:t xml:space="preserve">[7H : x leçons MSN, SHS et FG] </w:t>
            </w:r>
          </w:p>
          <w:p w14:paraId="29ACED45" w14:textId="77777777" w:rsidR="00E04463" w:rsidRPr="00E04463" w:rsidRDefault="00E04463" w:rsidP="007F615B">
            <w:pPr>
              <w:pStyle w:val="Lauftext"/>
              <w:spacing w:line="240" w:lineRule="exact"/>
              <w:rPr>
                <w:rFonts w:cs="Arial"/>
                <w:i/>
                <w:iCs/>
                <w:sz w:val="18"/>
                <w:szCs w:val="18"/>
                <w:highlight w:val="yellow"/>
                <w:lang w:val="fr-CH"/>
              </w:rPr>
            </w:pPr>
            <w:r w:rsidRPr="00E04463">
              <w:rPr>
                <w:rFonts w:cs="Arial"/>
                <w:i/>
                <w:iCs/>
                <w:sz w:val="18"/>
                <w:szCs w:val="18"/>
                <w:highlight w:val="yellow"/>
                <w:lang w:val="fr-CH"/>
              </w:rPr>
              <w:t xml:space="preserve">[7H : 2 leçons « Intervention de prévention des discriminations » </w:t>
            </w:r>
            <w:proofErr w:type="spellStart"/>
            <w:r w:rsidRPr="00E04463">
              <w:rPr>
                <w:rFonts w:cs="Arial"/>
                <w:i/>
                <w:iCs/>
                <w:sz w:val="18"/>
                <w:szCs w:val="18"/>
                <w:highlight w:val="yellow"/>
                <w:lang w:val="fr-CH"/>
              </w:rPr>
              <w:t>Mosaïk</w:t>
            </w:r>
            <w:proofErr w:type="spellEnd"/>
            <w:r w:rsidRPr="00E04463">
              <w:rPr>
                <w:rFonts w:cs="Arial"/>
                <w:i/>
                <w:iCs/>
                <w:sz w:val="18"/>
                <w:szCs w:val="18"/>
                <w:highlight w:val="yellow"/>
                <w:lang w:val="fr-CH"/>
              </w:rPr>
              <w:t>]</w:t>
            </w:r>
          </w:p>
          <w:p w14:paraId="6A1726D6" w14:textId="77777777" w:rsidR="00E04463" w:rsidRPr="00E04463" w:rsidRDefault="00E04463" w:rsidP="007F615B">
            <w:pPr>
              <w:pStyle w:val="Lauftext"/>
              <w:spacing w:line="240" w:lineRule="exact"/>
              <w:rPr>
                <w:rFonts w:cs="Arial"/>
                <w:i/>
                <w:iCs/>
                <w:sz w:val="18"/>
                <w:szCs w:val="18"/>
                <w:highlight w:val="yellow"/>
                <w:lang w:val="fr-CH"/>
              </w:rPr>
            </w:pPr>
            <w:r w:rsidRPr="00E04463">
              <w:rPr>
                <w:rFonts w:cs="Arial"/>
                <w:i/>
                <w:iCs/>
                <w:sz w:val="18"/>
                <w:szCs w:val="18"/>
                <w:highlight w:val="yellow"/>
                <w:lang w:val="fr-CH"/>
              </w:rPr>
              <w:t>[8H : x leçons MSN, SHS et FG]</w:t>
            </w:r>
          </w:p>
          <w:p w14:paraId="1E266506" w14:textId="1539D77B" w:rsidR="00DB2BA4" w:rsidRPr="00E05B61" w:rsidRDefault="00E04463" w:rsidP="007F615B">
            <w:pPr>
              <w:pStyle w:val="Lauftext"/>
              <w:spacing w:line="240" w:lineRule="exact"/>
              <w:rPr>
                <w:rFonts w:cs="Arial"/>
                <w:sz w:val="18"/>
                <w:szCs w:val="18"/>
                <w:lang w:val="fr-CH"/>
              </w:rPr>
            </w:pPr>
            <w:r w:rsidRPr="00E04463">
              <w:rPr>
                <w:rFonts w:cs="Arial"/>
                <w:i/>
                <w:iCs/>
                <w:sz w:val="18"/>
                <w:szCs w:val="18"/>
                <w:highlight w:val="yellow"/>
                <w:lang w:val="fr-CH"/>
              </w:rPr>
              <w:lastRenderedPageBreak/>
              <w:t>[8H : 4 leçons « Éducation sexuelle » Santé bernoise]</w:t>
            </w:r>
          </w:p>
        </w:tc>
        <w:tc>
          <w:tcPr>
            <w:tcW w:w="5244" w:type="dxa"/>
          </w:tcPr>
          <w:p w14:paraId="41FE54EC" w14:textId="77777777" w:rsidR="00DB2BA4" w:rsidRPr="00E05B61" w:rsidRDefault="00DB2BA4" w:rsidP="007F615B">
            <w:pPr>
              <w:pStyle w:val="Lauftext"/>
              <w:spacing w:line="240" w:lineRule="exact"/>
              <w:rPr>
                <w:rFonts w:cs="Arial"/>
                <w:i/>
                <w:iCs/>
                <w:color w:val="auto"/>
                <w:sz w:val="18"/>
                <w:szCs w:val="18"/>
                <w:highlight w:val="yellow"/>
                <w:lang w:val="fr-CH"/>
              </w:rPr>
            </w:pPr>
            <w:r w:rsidRPr="00E05B61">
              <w:rPr>
                <w:rFonts w:cs="Arial"/>
                <w:i/>
                <w:iCs/>
                <w:color w:val="auto"/>
                <w:sz w:val="18"/>
                <w:szCs w:val="18"/>
                <w:highlight w:val="yellow"/>
                <w:lang w:val="fr-CH"/>
              </w:rPr>
              <w:lastRenderedPageBreak/>
              <w:t>[Dossier pédagogique</w:t>
            </w:r>
            <w:proofErr w:type="gramStart"/>
            <w:r w:rsidRPr="00E05B61">
              <w:rPr>
                <w:rFonts w:cs="Arial"/>
                <w:i/>
                <w:iCs/>
                <w:color w:val="auto"/>
                <w:sz w:val="18"/>
                <w:szCs w:val="18"/>
                <w:highlight w:val="yellow"/>
                <w:lang w:val="fr-CH"/>
              </w:rPr>
              <w:t xml:space="preserve"> «L’école</w:t>
            </w:r>
            <w:proofErr w:type="gramEnd"/>
            <w:r w:rsidRPr="00E05B61">
              <w:rPr>
                <w:rFonts w:cs="Arial"/>
                <w:i/>
                <w:iCs/>
                <w:color w:val="auto"/>
                <w:sz w:val="18"/>
                <w:szCs w:val="18"/>
                <w:highlight w:val="yellow"/>
                <w:lang w:val="fr-CH"/>
              </w:rPr>
              <w:t xml:space="preserve"> de l’égalité »]</w:t>
            </w:r>
          </w:p>
          <w:p w14:paraId="550CAEFC" w14:textId="77777777" w:rsidR="00DB2BA4" w:rsidRPr="00E05B61" w:rsidRDefault="00DB2BA4" w:rsidP="007F615B">
            <w:pPr>
              <w:pStyle w:val="Lauftext"/>
              <w:spacing w:line="240" w:lineRule="exact"/>
              <w:rPr>
                <w:rFonts w:cs="Arial"/>
                <w:i/>
                <w:iCs/>
                <w:color w:val="auto"/>
                <w:sz w:val="18"/>
                <w:szCs w:val="18"/>
                <w:highlight w:val="yellow"/>
                <w:lang w:val="fr-CH"/>
              </w:rPr>
            </w:pPr>
            <w:r w:rsidRPr="00E05B61">
              <w:rPr>
                <w:rFonts w:cs="Arial"/>
                <w:i/>
                <w:iCs/>
                <w:color w:val="auto"/>
                <w:sz w:val="18"/>
                <w:szCs w:val="18"/>
                <w:highlight w:val="yellow"/>
                <w:lang w:val="fr-CH"/>
              </w:rPr>
              <w:t>[Livre</w:t>
            </w:r>
            <w:proofErr w:type="gramStart"/>
            <w:r w:rsidRPr="00E05B61">
              <w:rPr>
                <w:rFonts w:cs="Arial"/>
                <w:i/>
                <w:iCs/>
                <w:color w:val="auto"/>
                <w:sz w:val="18"/>
                <w:szCs w:val="18"/>
                <w:highlight w:val="yellow"/>
                <w:lang w:val="fr-CH"/>
              </w:rPr>
              <w:t xml:space="preserve"> «L’amour</w:t>
            </w:r>
            <w:proofErr w:type="gramEnd"/>
            <w:r w:rsidRPr="00E05B61">
              <w:rPr>
                <w:rFonts w:cs="Arial"/>
                <w:i/>
                <w:iCs/>
                <w:color w:val="auto"/>
                <w:sz w:val="18"/>
                <w:szCs w:val="18"/>
                <w:highlight w:val="yellow"/>
                <w:lang w:val="fr-CH"/>
              </w:rPr>
              <w:t>, les copains et moi »]</w:t>
            </w:r>
          </w:p>
          <w:p w14:paraId="62A1DDCD" w14:textId="77777777" w:rsidR="00DB2BA4" w:rsidRPr="00E05B61" w:rsidRDefault="00DB2BA4" w:rsidP="007F615B">
            <w:pPr>
              <w:pStyle w:val="Lauftext"/>
              <w:spacing w:line="240" w:lineRule="exact"/>
              <w:rPr>
                <w:rFonts w:cs="Arial"/>
                <w:i/>
                <w:iCs/>
                <w:color w:val="auto"/>
                <w:sz w:val="18"/>
                <w:szCs w:val="18"/>
                <w:highlight w:val="yellow"/>
                <w:lang w:val="fr-CH"/>
              </w:rPr>
            </w:pPr>
            <w:r w:rsidRPr="00E05B61">
              <w:rPr>
                <w:rFonts w:cs="Arial"/>
                <w:i/>
                <w:iCs/>
                <w:color w:val="auto"/>
                <w:sz w:val="18"/>
                <w:szCs w:val="18"/>
                <w:highlight w:val="yellow"/>
                <w:lang w:val="fr-CH"/>
              </w:rPr>
              <w:t>[Vidéo</w:t>
            </w:r>
            <w:proofErr w:type="gramStart"/>
            <w:r w:rsidRPr="00E05B61">
              <w:rPr>
                <w:rFonts w:cs="Arial"/>
                <w:i/>
                <w:iCs/>
                <w:color w:val="auto"/>
                <w:sz w:val="18"/>
                <w:szCs w:val="18"/>
                <w:highlight w:val="yellow"/>
                <w:lang w:val="fr-CH"/>
              </w:rPr>
              <w:t xml:space="preserve"> «C’est</w:t>
            </w:r>
            <w:proofErr w:type="gramEnd"/>
            <w:r w:rsidRPr="00E05B61">
              <w:rPr>
                <w:rFonts w:cs="Arial"/>
                <w:i/>
                <w:iCs/>
                <w:color w:val="auto"/>
                <w:sz w:val="18"/>
                <w:szCs w:val="18"/>
                <w:highlight w:val="yellow"/>
                <w:lang w:val="fr-CH"/>
              </w:rPr>
              <w:t xml:space="preserve"> quoi l’inceste ? »]</w:t>
            </w:r>
          </w:p>
          <w:p w14:paraId="76C6DCA8" w14:textId="77777777" w:rsidR="00DB2BA4" w:rsidRPr="00E05B61" w:rsidRDefault="00DB2BA4" w:rsidP="007F615B">
            <w:pPr>
              <w:pStyle w:val="Lauftext"/>
              <w:spacing w:line="240" w:lineRule="exact"/>
              <w:rPr>
                <w:rFonts w:cs="Arial"/>
                <w:i/>
                <w:iCs/>
                <w:color w:val="auto"/>
                <w:sz w:val="18"/>
                <w:szCs w:val="18"/>
                <w:highlight w:val="yellow"/>
                <w:lang w:val="fr-CH"/>
              </w:rPr>
            </w:pPr>
            <w:r w:rsidRPr="00E05B61">
              <w:rPr>
                <w:rFonts w:cs="Arial"/>
                <w:i/>
                <w:iCs/>
                <w:color w:val="auto"/>
                <w:sz w:val="18"/>
                <w:szCs w:val="18"/>
                <w:highlight w:val="yellow"/>
                <w:lang w:val="fr-CH"/>
              </w:rPr>
              <w:t>[Livre</w:t>
            </w:r>
            <w:proofErr w:type="gramStart"/>
            <w:r w:rsidRPr="00E05B61">
              <w:rPr>
                <w:rFonts w:cs="Arial"/>
                <w:i/>
                <w:iCs/>
                <w:color w:val="auto"/>
                <w:sz w:val="18"/>
                <w:szCs w:val="18"/>
                <w:highlight w:val="yellow"/>
                <w:lang w:val="fr-CH"/>
              </w:rPr>
              <w:t xml:space="preserve"> «Le</w:t>
            </w:r>
            <w:proofErr w:type="gramEnd"/>
            <w:r w:rsidRPr="00E05B61">
              <w:rPr>
                <w:rFonts w:cs="Arial"/>
                <w:i/>
                <w:iCs/>
                <w:color w:val="auto"/>
                <w:sz w:val="18"/>
                <w:szCs w:val="18"/>
                <w:highlight w:val="yellow"/>
                <w:lang w:val="fr-CH"/>
              </w:rPr>
              <w:t xml:space="preserve"> petit livre pour dire stop aux violences sexuelles »]</w:t>
            </w:r>
          </w:p>
          <w:p w14:paraId="460C1B68" w14:textId="77777777" w:rsidR="00DB2BA4" w:rsidRPr="00E05B61" w:rsidRDefault="00DB2BA4" w:rsidP="007F615B">
            <w:pPr>
              <w:pStyle w:val="Lauftext"/>
              <w:spacing w:line="240" w:lineRule="exact"/>
              <w:rPr>
                <w:rFonts w:cs="Arial"/>
                <w:sz w:val="18"/>
                <w:szCs w:val="18"/>
                <w:lang w:val="fr-CH"/>
              </w:rPr>
            </w:pPr>
          </w:p>
        </w:tc>
      </w:tr>
      <w:tr w:rsidR="00DB2BA4" w:rsidRPr="00971FE4" w14:paraId="5241ECC9" w14:textId="77777777" w:rsidTr="00E04463">
        <w:trPr>
          <w:trHeight w:val="600"/>
        </w:trPr>
        <w:tc>
          <w:tcPr>
            <w:tcW w:w="1702" w:type="dxa"/>
          </w:tcPr>
          <w:p w14:paraId="41B3A7D0" w14:textId="77777777" w:rsidR="00DB2BA4" w:rsidRPr="00E05B61" w:rsidRDefault="00DB2BA4" w:rsidP="007F615B">
            <w:pPr>
              <w:pStyle w:val="Lauftext"/>
              <w:spacing w:line="240" w:lineRule="exact"/>
              <w:rPr>
                <w:rFonts w:cs="Arial"/>
                <w:b/>
                <w:bCs/>
                <w:sz w:val="18"/>
                <w:szCs w:val="18"/>
                <w:lang w:val="fr-CH"/>
              </w:rPr>
            </w:pPr>
            <w:r w:rsidRPr="00E05B61">
              <w:rPr>
                <w:rFonts w:cs="Arial"/>
                <w:b/>
                <w:bCs/>
                <w:sz w:val="18"/>
                <w:szCs w:val="18"/>
                <w:lang w:val="fr-CH"/>
              </w:rPr>
              <w:t>Promouvoir la santé sexuelle et prévenir les grossesses non voulues et les IST</w:t>
            </w:r>
          </w:p>
        </w:tc>
        <w:tc>
          <w:tcPr>
            <w:tcW w:w="4110" w:type="dxa"/>
          </w:tcPr>
          <w:p w14:paraId="2439AFA7" w14:textId="0F7CCE2D" w:rsidR="00DB2BA4" w:rsidRPr="00E05B61" w:rsidRDefault="00DB2BA4">
            <w:pPr>
              <w:pStyle w:val="Lauftext"/>
              <w:numPr>
                <w:ilvl w:val="0"/>
                <w:numId w:val="48"/>
              </w:numPr>
              <w:spacing w:line="240" w:lineRule="exact"/>
              <w:ind w:left="313" w:hanging="284"/>
              <w:rPr>
                <w:rFonts w:cs="Arial"/>
                <w:sz w:val="18"/>
                <w:szCs w:val="18"/>
                <w:lang w:val="fr-CH"/>
              </w:rPr>
            </w:pPr>
            <w:r w:rsidRPr="00E05B61">
              <w:rPr>
                <w:rFonts w:cs="Arial"/>
                <w:sz w:val="18"/>
                <w:szCs w:val="18"/>
                <w:lang w:val="fr-CH"/>
              </w:rPr>
              <w:t>Savoir comment fonctionne la reproduction humaine</w:t>
            </w:r>
            <w:r w:rsidR="00536A46">
              <w:rPr>
                <w:rFonts w:cs="Arial"/>
                <w:sz w:val="18"/>
                <w:szCs w:val="18"/>
                <w:lang w:val="fr-CH"/>
              </w:rPr>
              <w:t> ;</w:t>
            </w:r>
          </w:p>
          <w:p w14:paraId="54147262" w14:textId="25958520" w:rsidR="00DB2BA4" w:rsidRPr="00E05B61" w:rsidRDefault="00E04463">
            <w:pPr>
              <w:pStyle w:val="Lauftext"/>
              <w:numPr>
                <w:ilvl w:val="0"/>
                <w:numId w:val="48"/>
              </w:numPr>
              <w:spacing w:line="240" w:lineRule="exact"/>
              <w:ind w:left="313" w:hanging="284"/>
              <w:rPr>
                <w:rFonts w:cs="Arial"/>
                <w:sz w:val="18"/>
                <w:szCs w:val="18"/>
                <w:lang w:val="fr-CH"/>
              </w:rPr>
            </w:pPr>
            <w:r w:rsidRPr="00E04463">
              <w:rPr>
                <w:rFonts w:cs="Arial"/>
                <w:sz w:val="18"/>
                <w:szCs w:val="18"/>
                <w:lang w:val="fr-CH"/>
              </w:rPr>
              <w:t>Savoir que les mineures et mineurs ont droit à une offre de conseil gratuite et confidentielle concernant leur santé sexuelle (7</w:t>
            </w:r>
            <w:r w:rsidRPr="00E04463">
              <w:rPr>
                <w:rFonts w:cs="Arial"/>
                <w:sz w:val="18"/>
                <w:szCs w:val="18"/>
                <w:vertAlign w:val="superscript"/>
                <w:lang w:val="fr-CH"/>
              </w:rPr>
              <w:t>e</w:t>
            </w:r>
            <w:r w:rsidRPr="00E04463">
              <w:rPr>
                <w:rFonts w:cs="Arial"/>
                <w:sz w:val="18"/>
                <w:szCs w:val="18"/>
                <w:lang w:val="fr-CH"/>
              </w:rPr>
              <w:t>-8</w:t>
            </w:r>
            <w:r w:rsidRPr="00E04463">
              <w:rPr>
                <w:rFonts w:cs="Arial"/>
                <w:sz w:val="18"/>
                <w:szCs w:val="18"/>
                <w:vertAlign w:val="superscript"/>
                <w:lang w:val="fr-CH"/>
              </w:rPr>
              <w:t>e</w:t>
            </w:r>
            <w:r w:rsidRPr="00E04463">
              <w:rPr>
                <w:rFonts w:cs="Arial"/>
                <w:sz w:val="18"/>
                <w:szCs w:val="18"/>
                <w:lang w:val="fr-CH"/>
              </w:rPr>
              <w:t>).</w:t>
            </w:r>
          </w:p>
        </w:tc>
        <w:tc>
          <w:tcPr>
            <w:tcW w:w="2552" w:type="dxa"/>
          </w:tcPr>
          <w:p w14:paraId="26A78ACD" w14:textId="77777777" w:rsidR="00E04463" w:rsidRPr="00E04463" w:rsidRDefault="00E04463" w:rsidP="007F615B">
            <w:pPr>
              <w:pStyle w:val="Lauftext"/>
              <w:spacing w:line="240" w:lineRule="exact"/>
              <w:rPr>
                <w:rFonts w:cs="Arial"/>
                <w:i/>
                <w:iCs/>
                <w:sz w:val="18"/>
                <w:szCs w:val="18"/>
                <w:highlight w:val="yellow"/>
                <w:lang w:val="fr-CH"/>
              </w:rPr>
            </w:pPr>
            <w:r w:rsidRPr="00E04463">
              <w:rPr>
                <w:rFonts w:cs="Arial"/>
                <w:i/>
                <w:iCs/>
                <w:sz w:val="18"/>
                <w:szCs w:val="18"/>
                <w:highlight w:val="yellow"/>
                <w:lang w:val="fr-CH"/>
              </w:rPr>
              <w:t xml:space="preserve">[5H : x leçons MSN, SHS et FG] </w:t>
            </w:r>
          </w:p>
          <w:p w14:paraId="04849DD6" w14:textId="77777777" w:rsidR="00E04463" w:rsidRPr="00E04463" w:rsidRDefault="00E04463" w:rsidP="007F615B">
            <w:pPr>
              <w:pStyle w:val="Lauftext"/>
              <w:spacing w:line="240" w:lineRule="exact"/>
              <w:rPr>
                <w:rFonts w:cs="Arial"/>
                <w:i/>
                <w:iCs/>
                <w:sz w:val="18"/>
                <w:szCs w:val="18"/>
                <w:highlight w:val="yellow"/>
                <w:lang w:val="fr-CH"/>
              </w:rPr>
            </w:pPr>
            <w:r w:rsidRPr="00E04463">
              <w:rPr>
                <w:rFonts w:cs="Arial"/>
                <w:i/>
                <w:iCs/>
                <w:sz w:val="18"/>
                <w:szCs w:val="18"/>
                <w:highlight w:val="yellow"/>
                <w:lang w:val="fr-CH"/>
              </w:rPr>
              <w:t>[6H : x leçons MSN, SHS et FG]</w:t>
            </w:r>
          </w:p>
          <w:p w14:paraId="6EA7D988" w14:textId="77777777" w:rsidR="00E04463" w:rsidRPr="00E04463" w:rsidRDefault="00E04463" w:rsidP="007F615B">
            <w:pPr>
              <w:pStyle w:val="Lauftext"/>
              <w:spacing w:line="240" w:lineRule="exact"/>
              <w:rPr>
                <w:rFonts w:cs="Arial"/>
                <w:i/>
                <w:iCs/>
                <w:sz w:val="18"/>
                <w:szCs w:val="18"/>
                <w:highlight w:val="yellow"/>
                <w:lang w:val="fr-CH"/>
              </w:rPr>
            </w:pPr>
            <w:r w:rsidRPr="00E04463">
              <w:rPr>
                <w:rFonts w:cs="Arial"/>
                <w:i/>
                <w:iCs/>
                <w:sz w:val="18"/>
                <w:szCs w:val="18"/>
                <w:highlight w:val="yellow"/>
                <w:lang w:val="fr-CH"/>
              </w:rPr>
              <w:t>[6H : 4 leçons « Éducation sexuelle » Santé bernoise]</w:t>
            </w:r>
          </w:p>
          <w:p w14:paraId="3851187D" w14:textId="77777777" w:rsidR="00E04463" w:rsidRPr="00E04463" w:rsidRDefault="00E04463" w:rsidP="007F615B">
            <w:pPr>
              <w:pStyle w:val="Lauftext"/>
              <w:spacing w:line="240" w:lineRule="exact"/>
              <w:rPr>
                <w:rFonts w:cs="Arial"/>
                <w:i/>
                <w:iCs/>
                <w:sz w:val="18"/>
                <w:szCs w:val="18"/>
                <w:highlight w:val="yellow"/>
                <w:lang w:val="fr-CH"/>
              </w:rPr>
            </w:pPr>
            <w:r w:rsidRPr="00E04463">
              <w:rPr>
                <w:rFonts w:cs="Arial"/>
                <w:i/>
                <w:iCs/>
                <w:sz w:val="18"/>
                <w:szCs w:val="18"/>
                <w:highlight w:val="yellow"/>
                <w:lang w:val="fr-CH"/>
              </w:rPr>
              <w:t xml:space="preserve">[7H : x leçons MSN, SHS et FG] </w:t>
            </w:r>
          </w:p>
          <w:p w14:paraId="1A254469" w14:textId="77777777" w:rsidR="00E04463" w:rsidRPr="00E04463" w:rsidRDefault="00E04463" w:rsidP="007F615B">
            <w:pPr>
              <w:pStyle w:val="Lauftext"/>
              <w:spacing w:line="240" w:lineRule="exact"/>
              <w:rPr>
                <w:rFonts w:cs="Arial"/>
                <w:i/>
                <w:iCs/>
                <w:sz w:val="18"/>
                <w:szCs w:val="18"/>
                <w:highlight w:val="yellow"/>
                <w:lang w:val="fr-CH"/>
              </w:rPr>
            </w:pPr>
            <w:r w:rsidRPr="00E04463">
              <w:rPr>
                <w:rFonts w:cs="Arial"/>
                <w:i/>
                <w:iCs/>
                <w:sz w:val="18"/>
                <w:szCs w:val="18"/>
                <w:highlight w:val="yellow"/>
                <w:lang w:val="fr-CH"/>
              </w:rPr>
              <w:t xml:space="preserve">[8H : x leçons MSN, SHS et FG] </w:t>
            </w:r>
          </w:p>
          <w:p w14:paraId="63FEADB2" w14:textId="7B9413EF" w:rsidR="00DB2BA4" w:rsidRPr="00E04463" w:rsidRDefault="00E04463" w:rsidP="007F615B">
            <w:pPr>
              <w:pStyle w:val="Lauftext"/>
              <w:spacing w:line="240" w:lineRule="exact"/>
              <w:rPr>
                <w:rFonts w:cs="Arial"/>
                <w:i/>
                <w:iCs/>
                <w:sz w:val="18"/>
                <w:szCs w:val="18"/>
                <w:lang w:val="fr-CH"/>
              </w:rPr>
            </w:pPr>
            <w:r w:rsidRPr="00E04463">
              <w:rPr>
                <w:rFonts w:cs="Arial"/>
                <w:i/>
                <w:iCs/>
                <w:sz w:val="18"/>
                <w:szCs w:val="18"/>
                <w:highlight w:val="yellow"/>
                <w:lang w:val="fr-CH"/>
              </w:rPr>
              <w:t xml:space="preserve">[8H : 4 leçons « </w:t>
            </w:r>
            <w:r w:rsidR="00F40B4D">
              <w:rPr>
                <w:rFonts w:cs="Arial"/>
                <w:i/>
                <w:iCs/>
                <w:sz w:val="18"/>
                <w:szCs w:val="18"/>
                <w:highlight w:val="yellow"/>
                <w:lang w:val="fr-CH"/>
              </w:rPr>
              <w:t>Éducation</w:t>
            </w:r>
            <w:r w:rsidRPr="00E04463">
              <w:rPr>
                <w:rFonts w:cs="Arial"/>
                <w:i/>
                <w:iCs/>
                <w:sz w:val="18"/>
                <w:szCs w:val="18"/>
                <w:highlight w:val="yellow"/>
                <w:lang w:val="fr-CH"/>
              </w:rPr>
              <w:t xml:space="preserve"> sexuelle » Santé bernoise]</w:t>
            </w:r>
          </w:p>
        </w:tc>
        <w:tc>
          <w:tcPr>
            <w:tcW w:w="5244" w:type="dxa"/>
          </w:tcPr>
          <w:p w14:paraId="3C5A832B" w14:textId="77777777" w:rsidR="00DB2BA4" w:rsidRPr="00E05B61" w:rsidRDefault="00DB2BA4" w:rsidP="007F615B">
            <w:pPr>
              <w:pStyle w:val="Lauftext"/>
              <w:spacing w:line="240" w:lineRule="exact"/>
              <w:rPr>
                <w:rFonts w:cs="Arial"/>
                <w:i/>
                <w:iCs/>
                <w:color w:val="auto"/>
                <w:sz w:val="18"/>
                <w:szCs w:val="18"/>
                <w:highlight w:val="yellow"/>
                <w:lang w:val="fr-CH"/>
              </w:rPr>
            </w:pPr>
            <w:r w:rsidRPr="00E05B61">
              <w:rPr>
                <w:rFonts w:cs="Arial"/>
                <w:i/>
                <w:iCs/>
                <w:color w:val="auto"/>
                <w:sz w:val="18"/>
                <w:szCs w:val="18"/>
                <w:highlight w:val="yellow"/>
                <w:lang w:val="fr-CH"/>
              </w:rPr>
              <w:t>[Livre</w:t>
            </w:r>
            <w:proofErr w:type="gramStart"/>
            <w:r w:rsidRPr="00E05B61">
              <w:rPr>
                <w:rFonts w:cs="Arial"/>
                <w:i/>
                <w:iCs/>
                <w:color w:val="auto"/>
                <w:sz w:val="18"/>
                <w:szCs w:val="18"/>
                <w:highlight w:val="yellow"/>
                <w:lang w:val="fr-CH"/>
              </w:rPr>
              <w:t xml:space="preserve"> «Raconte</w:t>
            </w:r>
            <w:proofErr w:type="gramEnd"/>
            <w:r w:rsidRPr="00E05B61">
              <w:rPr>
                <w:rFonts w:cs="Arial"/>
                <w:i/>
                <w:iCs/>
                <w:color w:val="auto"/>
                <w:sz w:val="18"/>
                <w:szCs w:val="18"/>
                <w:highlight w:val="yellow"/>
                <w:lang w:val="fr-CH"/>
              </w:rPr>
              <w:t>-moi ma naissance »]</w:t>
            </w:r>
          </w:p>
          <w:p w14:paraId="7766EBF9" w14:textId="77777777" w:rsidR="00DB2BA4" w:rsidRPr="00E05B61" w:rsidRDefault="00DB2BA4" w:rsidP="007F615B">
            <w:pPr>
              <w:pStyle w:val="Lauftext"/>
              <w:spacing w:line="240" w:lineRule="exact"/>
              <w:rPr>
                <w:rFonts w:cs="Arial"/>
                <w:i/>
                <w:iCs/>
                <w:color w:val="auto"/>
                <w:sz w:val="18"/>
                <w:szCs w:val="18"/>
                <w:highlight w:val="yellow"/>
                <w:lang w:val="fr-CH"/>
              </w:rPr>
            </w:pPr>
            <w:r w:rsidRPr="00E05B61">
              <w:rPr>
                <w:rFonts w:cs="Arial"/>
                <w:i/>
                <w:iCs/>
                <w:color w:val="auto"/>
                <w:sz w:val="18"/>
                <w:szCs w:val="18"/>
                <w:highlight w:val="yellow"/>
                <w:lang w:val="fr-CH"/>
              </w:rPr>
              <w:t>[Livre</w:t>
            </w:r>
            <w:proofErr w:type="gramStart"/>
            <w:r w:rsidRPr="00E05B61">
              <w:rPr>
                <w:rFonts w:cs="Arial"/>
                <w:i/>
                <w:iCs/>
                <w:color w:val="auto"/>
                <w:sz w:val="18"/>
                <w:szCs w:val="18"/>
                <w:highlight w:val="yellow"/>
                <w:lang w:val="fr-CH"/>
              </w:rPr>
              <w:t xml:space="preserve"> «L’aventure</w:t>
            </w:r>
            <w:proofErr w:type="gramEnd"/>
            <w:r w:rsidRPr="00E05B61">
              <w:rPr>
                <w:rFonts w:cs="Arial"/>
                <w:i/>
                <w:iCs/>
                <w:color w:val="auto"/>
                <w:sz w:val="18"/>
                <w:szCs w:val="18"/>
                <w:highlight w:val="yellow"/>
                <w:lang w:val="fr-CH"/>
              </w:rPr>
              <w:t xml:space="preserve"> de la naissance avec la PMA »]</w:t>
            </w:r>
          </w:p>
          <w:p w14:paraId="4277AA1D" w14:textId="77777777" w:rsidR="00DB2BA4" w:rsidRPr="00E05B61" w:rsidRDefault="00DB2BA4" w:rsidP="007F615B">
            <w:pPr>
              <w:pStyle w:val="Lauftext"/>
              <w:spacing w:line="240" w:lineRule="exact"/>
              <w:rPr>
                <w:rFonts w:cs="Arial"/>
                <w:i/>
                <w:iCs/>
                <w:color w:val="auto"/>
                <w:sz w:val="18"/>
                <w:szCs w:val="18"/>
                <w:highlight w:val="yellow"/>
                <w:lang w:val="fr-CH"/>
              </w:rPr>
            </w:pPr>
            <w:r w:rsidRPr="00E05B61">
              <w:rPr>
                <w:rFonts w:cs="Arial"/>
                <w:i/>
                <w:iCs/>
                <w:color w:val="auto"/>
                <w:sz w:val="18"/>
                <w:szCs w:val="18"/>
                <w:highlight w:val="yellow"/>
                <w:lang w:val="fr-CH"/>
              </w:rPr>
              <w:t>[Livre</w:t>
            </w:r>
            <w:proofErr w:type="gramStart"/>
            <w:r w:rsidRPr="00E05B61">
              <w:rPr>
                <w:rFonts w:cs="Arial"/>
                <w:i/>
                <w:iCs/>
                <w:color w:val="auto"/>
                <w:sz w:val="18"/>
                <w:szCs w:val="18"/>
                <w:highlight w:val="yellow"/>
                <w:lang w:val="fr-CH"/>
              </w:rPr>
              <w:t xml:space="preserve"> «Le</w:t>
            </w:r>
            <w:proofErr w:type="gramEnd"/>
            <w:r w:rsidRPr="00E05B61">
              <w:rPr>
                <w:rFonts w:cs="Arial"/>
                <w:i/>
                <w:iCs/>
                <w:color w:val="auto"/>
                <w:sz w:val="18"/>
                <w:szCs w:val="18"/>
                <w:highlight w:val="yellow"/>
                <w:lang w:val="fr-CH"/>
              </w:rPr>
              <w:t xml:space="preserve"> petit illustré de l’intimité – les </w:t>
            </w:r>
            <w:proofErr w:type="gramStart"/>
            <w:r w:rsidRPr="00E05B61">
              <w:rPr>
                <w:rFonts w:cs="Arial"/>
                <w:i/>
                <w:iCs/>
                <w:color w:val="auto"/>
                <w:sz w:val="18"/>
                <w:szCs w:val="18"/>
                <w:highlight w:val="yellow"/>
                <w:lang w:val="fr-CH"/>
              </w:rPr>
              <w:t>conceptions»</w:t>
            </w:r>
            <w:proofErr w:type="gramEnd"/>
            <w:r w:rsidRPr="00E05B61">
              <w:rPr>
                <w:rFonts w:cs="Arial"/>
                <w:i/>
                <w:iCs/>
                <w:color w:val="auto"/>
                <w:sz w:val="18"/>
                <w:szCs w:val="18"/>
                <w:highlight w:val="yellow"/>
                <w:lang w:val="fr-CH"/>
              </w:rPr>
              <w:t>]</w:t>
            </w:r>
          </w:p>
          <w:p w14:paraId="03C601B7" w14:textId="77777777" w:rsidR="00DB2BA4" w:rsidRPr="00E05B61" w:rsidRDefault="00DB2BA4" w:rsidP="007F615B">
            <w:pPr>
              <w:pStyle w:val="Lauftext"/>
              <w:spacing w:line="240" w:lineRule="exact"/>
              <w:rPr>
                <w:rFonts w:cs="Arial"/>
                <w:i/>
                <w:iCs/>
                <w:color w:val="auto"/>
                <w:sz w:val="18"/>
                <w:szCs w:val="18"/>
                <w:highlight w:val="yellow"/>
                <w:lang w:val="fr-CH"/>
              </w:rPr>
            </w:pPr>
          </w:p>
          <w:p w14:paraId="5E3C8186" w14:textId="77777777" w:rsidR="00DB2BA4" w:rsidRPr="00E05B61" w:rsidRDefault="00DB2BA4" w:rsidP="007F615B">
            <w:pPr>
              <w:pStyle w:val="Lauftext"/>
              <w:spacing w:line="240" w:lineRule="exact"/>
              <w:rPr>
                <w:rFonts w:cs="Arial"/>
                <w:sz w:val="18"/>
                <w:szCs w:val="18"/>
                <w:lang w:val="fr-CH"/>
              </w:rPr>
            </w:pPr>
          </w:p>
        </w:tc>
      </w:tr>
    </w:tbl>
    <w:p w14:paraId="4625C591" w14:textId="77777777" w:rsidR="00DB2BA4" w:rsidRPr="00E05B61" w:rsidRDefault="00DB2BA4" w:rsidP="00DB2BA4">
      <w:pPr>
        <w:tabs>
          <w:tab w:val="left" w:pos="142"/>
        </w:tabs>
        <w:spacing w:line="276" w:lineRule="auto"/>
        <w:rPr>
          <w:rFonts w:eastAsiaTheme="minorEastAsia" w:cs="Arial"/>
          <w:b/>
          <w:bCs/>
          <w:szCs w:val="18"/>
          <w:lang w:val="fr-CH"/>
        </w:rPr>
      </w:pPr>
    </w:p>
    <w:p w14:paraId="74E6512D" w14:textId="77777777" w:rsidR="00DB2BA4" w:rsidRPr="00E05B61" w:rsidRDefault="00DB2BA4" w:rsidP="00DB2BA4">
      <w:pPr>
        <w:tabs>
          <w:tab w:val="left" w:pos="142"/>
        </w:tabs>
        <w:spacing w:line="276" w:lineRule="auto"/>
        <w:rPr>
          <w:rFonts w:eastAsiaTheme="minorEastAsia" w:cs="Arial"/>
          <w:b/>
          <w:bCs/>
          <w:szCs w:val="18"/>
          <w:lang w:val="fr-CH"/>
        </w:rPr>
      </w:pPr>
    </w:p>
    <w:p w14:paraId="38E25DE4" w14:textId="77777777" w:rsidR="00885292" w:rsidRDefault="00885292" w:rsidP="00DB2BA4">
      <w:pPr>
        <w:tabs>
          <w:tab w:val="left" w:pos="142"/>
        </w:tabs>
        <w:spacing w:after="200" w:line="276" w:lineRule="auto"/>
        <w:rPr>
          <w:rFonts w:eastAsiaTheme="minorEastAsia" w:cs="Arial"/>
          <w:b/>
          <w:bCs/>
          <w:szCs w:val="18"/>
          <w:lang w:val="fr-CH"/>
        </w:rPr>
      </w:pPr>
    </w:p>
    <w:p w14:paraId="54A69123" w14:textId="77777777" w:rsidR="007F615B" w:rsidRDefault="007F615B">
      <w:pPr>
        <w:spacing w:before="0" w:after="0" w:line="240" w:lineRule="auto"/>
        <w:rPr>
          <w:rFonts w:eastAsia="Arial" w:cs="Arial"/>
          <w:bCs/>
          <w:sz w:val="34"/>
          <w:szCs w:val="34"/>
          <w:lang w:val="fr-FR" w:eastAsia="en-US"/>
        </w:rPr>
      </w:pPr>
      <w:r w:rsidRPr="00971FE4">
        <w:rPr>
          <w:lang w:val="fr-CH"/>
        </w:rPr>
        <w:br w:type="page"/>
      </w:r>
    </w:p>
    <w:p w14:paraId="6174E319" w14:textId="3DCBF5EE" w:rsidR="00885292" w:rsidRPr="00885292" w:rsidRDefault="00885292" w:rsidP="007F615B">
      <w:pPr>
        <w:pStyle w:val="Titelklein"/>
      </w:pPr>
      <w:r w:rsidRPr="00885292">
        <w:lastRenderedPageBreak/>
        <w:t xml:space="preserve">Cycle </w:t>
      </w:r>
      <w:r>
        <w:t>3</w:t>
      </w:r>
    </w:p>
    <w:tbl>
      <w:tblPr>
        <w:tblStyle w:val="Tabellenraster"/>
        <w:tblpPr w:leftFromText="141" w:rightFromText="141" w:vertAnchor="text" w:horzAnchor="margin" w:tblpY="236"/>
        <w:tblW w:w="13603" w:type="dxa"/>
        <w:tblLook w:val="06A0" w:firstRow="1" w:lastRow="0" w:firstColumn="1" w:lastColumn="0" w:noHBand="1" w:noVBand="1"/>
      </w:tblPr>
      <w:tblGrid>
        <w:gridCol w:w="1651"/>
        <w:gridCol w:w="4252"/>
        <w:gridCol w:w="2456"/>
        <w:gridCol w:w="5244"/>
      </w:tblGrid>
      <w:tr w:rsidR="00E05B61" w:rsidRPr="00971FE4" w14:paraId="7E75FF0D" w14:textId="77777777" w:rsidTr="00E04463">
        <w:trPr>
          <w:trHeight w:val="300"/>
        </w:trPr>
        <w:tc>
          <w:tcPr>
            <w:tcW w:w="1651" w:type="dxa"/>
            <w:shd w:val="clear" w:color="auto" w:fill="E8E8E8" w:themeFill="background2"/>
          </w:tcPr>
          <w:p w14:paraId="4AB4E13A" w14:textId="77777777" w:rsidR="00E05B61" w:rsidRPr="00E05B61" w:rsidRDefault="00E05B61" w:rsidP="007F615B">
            <w:pPr>
              <w:tabs>
                <w:tab w:val="left" w:pos="142"/>
              </w:tabs>
              <w:rPr>
                <w:rFonts w:eastAsia="Arial" w:cs="Arial"/>
                <w:b/>
                <w:bCs/>
                <w:szCs w:val="18"/>
              </w:rPr>
            </w:pPr>
            <w:proofErr w:type="spellStart"/>
            <w:r w:rsidRPr="00E05B61">
              <w:rPr>
                <w:rFonts w:eastAsia="Arial" w:cs="Arial"/>
                <w:b/>
                <w:bCs/>
                <w:szCs w:val="18"/>
              </w:rPr>
              <w:t>Objectifs</w:t>
            </w:r>
            <w:proofErr w:type="spellEnd"/>
            <w:r w:rsidRPr="00E05B61">
              <w:rPr>
                <w:rFonts w:eastAsia="Arial" w:cs="Arial"/>
                <w:b/>
                <w:bCs/>
                <w:szCs w:val="18"/>
              </w:rPr>
              <w:t xml:space="preserve"> </w:t>
            </w:r>
            <w:proofErr w:type="spellStart"/>
            <w:r w:rsidRPr="00E05B61">
              <w:rPr>
                <w:rFonts w:eastAsia="Arial" w:cs="Arial"/>
                <w:b/>
                <w:bCs/>
                <w:szCs w:val="18"/>
              </w:rPr>
              <w:t>généraux</w:t>
            </w:r>
            <w:proofErr w:type="spellEnd"/>
          </w:p>
        </w:tc>
        <w:tc>
          <w:tcPr>
            <w:tcW w:w="4252" w:type="dxa"/>
            <w:shd w:val="clear" w:color="auto" w:fill="E8E8E8" w:themeFill="background2"/>
          </w:tcPr>
          <w:p w14:paraId="183157F2" w14:textId="77777777" w:rsidR="00E05B61" w:rsidRPr="00E05B61" w:rsidRDefault="00E05B61" w:rsidP="007F615B">
            <w:pPr>
              <w:tabs>
                <w:tab w:val="left" w:pos="142"/>
              </w:tabs>
              <w:rPr>
                <w:rFonts w:eastAsia="Arial" w:cs="Arial"/>
                <w:b/>
                <w:bCs/>
                <w:szCs w:val="18"/>
              </w:rPr>
            </w:pPr>
            <w:proofErr w:type="spellStart"/>
            <w:r w:rsidRPr="00E05B61">
              <w:rPr>
                <w:rFonts w:eastAsia="Arial" w:cs="Arial"/>
                <w:b/>
                <w:bCs/>
                <w:szCs w:val="18"/>
              </w:rPr>
              <w:t>Objectifs</w:t>
            </w:r>
            <w:proofErr w:type="spellEnd"/>
            <w:r w:rsidRPr="00E05B61">
              <w:rPr>
                <w:rFonts w:eastAsia="Arial" w:cs="Arial"/>
                <w:b/>
                <w:bCs/>
                <w:szCs w:val="18"/>
              </w:rPr>
              <w:t xml:space="preserve"> </w:t>
            </w:r>
            <w:proofErr w:type="spellStart"/>
            <w:r w:rsidRPr="00E05B61">
              <w:rPr>
                <w:rFonts w:eastAsia="Arial" w:cs="Arial"/>
                <w:b/>
                <w:bCs/>
                <w:szCs w:val="18"/>
              </w:rPr>
              <w:t>spécifiques</w:t>
            </w:r>
            <w:proofErr w:type="spellEnd"/>
          </w:p>
        </w:tc>
        <w:tc>
          <w:tcPr>
            <w:tcW w:w="2456" w:type="dxa"/>
            <w:shd w:val="clear" w:color="auto" w:fill="E8E8E8" w:themeFill="background2"/>
          </w:tcPr>
          <w:p w14:paraId="19A8A23D" w14:textId="77777777" w:rsidR="00E04463" w:rsidRPr="00E04463" w:rsidRDefault="00E04463" w:rsidP="007F615B">
            <w:pPr>
              <w:tabs>
                <w:tab w:val="left" w:pos="142"/>
              </w:tabs>
              <w:rPr>
                <w:rFonts w:eastAsia="Arial" w:cs="Arial"/>
                <w:b/>
                <w:bCs/>
                <w:szCs w:val="18"/>
                <w:lang w:val="fr-CH"/>
              </w:rPr>
            </w:pPr>
            <w:r w:rsidRPr="00E04463">
              <w:rPr>
                <w:rFonts w:eastAsia="Arial" w:cs="Arial"/>
                <w:b/>
                <w:bCs/>
                <w:szCs w:val="18"/>
                <w:lang w:val="fr-CH"/>
              </w:rPr>
              <w:t xml:space="preserve">Mise en œuvre </w:t>
            </w:r>
          </w:p>
          <w:p w14:paraId="19508C6B" w14:textId="7564BE4C" w:rsidR="00E05B61" w:rsidRPr="00E05B61" w:rsidRDefault="00E04463" w:rsidP="007F615B">
            <w:pPr>
              <w:tabs>
                <w:tab w:val="left" w:pos="142"/>
              </w:tabs>
              <w:rPr>
                <w:rFonts w:eastAsia="Arial" w:cs="Arial"/>
                <w:b/>
                <w:bCs/>
                <w:szCs w:val="18"/>
                <w:lang w:val="fr-CH"/>
              </w:rPr>
            </w:pPr>
            <w:r w:rsidRPr="00E04463">
              <w:rPr>
                <w:rFonts w:eastAsia="Arial" w:cs="Arial"/>
                <w:b/>
                <w:bCs/>
                <w:szCs w:val="18"/>
                <w:lang w:val="fr-CH"/>
              </w:rPr>
              <w:t>(</w:t>
            </w:r>
            <w:proofErr w:type="gramStart"/>
            <w:r w:rsidRPr="00E04463">
              <w:rPr>
                <w:rFonts w:eastAsia="Arial" w:cs="Arial"/>
                <w:b/>
                <w:bCs/>
                <w:szCs w:val="18"/>
                <w:lang w:val="fr-CH"/>
              </w:rPr>
              <w:t>les</w:t>
            </w:r>
            <w:proofErr w:type="gramEnd"/>
            <w:r w:rsidRPr="00E04463">
              <w:rPr>
                <w:rFonts w:eastAsia="Arial" w:cs="Arial"/>
                <w:b/>
                <w:bCs/>
                <w:szCs w:val="18"/>
                <w:lang w:val="fr-CH"/>
              </w:rPr>
              <w:t xml:space="preserve"> unités d’enseignement sont indiquées à titre d’exemple et doivent être adaptées au cas par cas)</w:t>
            </w:r>
          </w:p>
        </w:tc>
        <w:tc>
          <w:tcPr>
            <w:tcW w:w="5244" w:type="dxa"/>
            <w:shd w:val="clear" w:color="auto" w:fill="E8E8E8" w:themeFill="background2"/>
          </w:tcPr>
          <w:p w14:paraId="20444F3F" w14:textId="77777777" w:rsidR="00E04463" w:rsidRPr="00E04463" w:rsidRDefault="00E04463" w:rsidP="007F615B">
            <w:pPr>
              <w:tabs>
                <w:tab w:val="left" w:pos="142"/>
              </w:tabs>
              <w:rPr>
                <w:rFonts w:eastAsia="Arial" w:cs="Arial"/>
                <w:b/>
                <w:bCs/>
                <w:szCs w:val="18"/>
                <w:lang w:val="fr-CH"/>
              </w:rPr>
            </w:pPr>
            <w:r w:rsidRPr="00E04463">
              <w:rPr>
                <w:rFonts w:eastAsia="Arial" w:cs="Arial"/>
                <w:b/>
                <w:bCs/>
                <w:szCs w:val="18"/>
                <w:lang w:val="fr-CH"/>
              </w:rPr>
              <w:t>Matériel pédagogique</w:t>
            </w:r>
          </w:p>
          <w:p w14:paraId="02A491B2" w14:textId="77A0E752" w:rsidR="00E05B61" w:rsidRPr="00E05B61" w:rsidRDefault="00E04463" w:rsidP="007F615B">
            <w:pPr>
              <w:tabs>
                <w:tab w:val="left" w:pos="142"/>
              </w:tabs>
              <w:rPr>
                <w:rFonts w:eastAsia="Arial" w:cs="Arial"/>
                <w:b/>
                <w:bCs/>
                <w:szCs w:val="18"/>
                <w:lang w:val="fr-CH"/>
              </w:rPr>
            </w:pPr>
            <w:r w:rsidRPr="00E04463">
              <w:rPr>
                <w:rFonts w:eastAsia="Arial" w:cs="Arial"/>
                <w:b/>
                <w:bCs/>
                <w:szCs w:val="18"/>
                <w:lang w:val="fr-CH"/>
              </w:rPr>
              <w:t>(</w:t>
            </w:r>
            <w:proofErr w:type="gramStart"/>
            <w:r w:rsidRPr="00E04463">
              <w:rPr>
                <w:rFonts w:eastAsia="Arial" w:cs="Arial"/>
                <w:b/>
                <w:bCs/>
                <w:szCs w:val="18"/>
                <w:lang w:val="fr-CH"/>
              </w:rPr>
              <w:t>le</w:t>
            </w:r>
            <w:proofErr w:type="gramEnd"/>
            <w:r w:rsidRPr="00E04463">
              <w:rPr>
                <w:rFonts w:eastAsia="Arial" w:cs="Arial"/>
                <w:b/>
                <w:bCs/>
                <w:szCs w:val="18"/>
                <w:lang w:val="fr-CH"/>
              </w:rPr>
              <w:t xml:space="preserve"> matériel est indiqué à titre d’exemple, sans prétention à l’exhaustivité)</w:t>
            </w:r>
          </w:p>
        </w:tc>
      </w:tr>
      <w:tr w:rsidR="00E05B61" w:rsidRPr="00E05B61" w14:paraId="43FFF5B5" w14:textId="77777777" w:rsidTr="00E04463">
        <w:trPr>
          <w:trHeight w:val="300"/>
        </w:trPr>
        <w:tc>
          <w:tcPr>
            <w:tcW w:w="1651" w:type="dxa"/>
          </w:tcPr>
          <w:p w14:paraId="0FC68812" w14:textId="77777777" w:rsidR="00E05B61" w:rsidRPr="00E05B61" w:rsidRDefault="00E05B61" w:rsidP="007F615B">
            <w:pPr>
              <w:tabs>
                <w:tab w:val="left" w:pos="142"/>
              </w:tabs>
              <w:rPr>
                <w:rFonts w:eastAsia="Arial" w:cs="Arial"/>
                <w:b/>
                <w:bCs/>
                <w:szCs w:val="18"/>
                <w:lang w:val="fr-CH"/>
              </w:rPr>
            </w:pPr>
            <w:r w:rsidRPr="00E05B61">
              <w:rPr>
                <w:rFonts w:eastAsia="Arial" w:cs="Arial"/>
                <w:b/>
                <w:bCs/>
                <w:szCs w:val="18"/>
                <w:lang w:val="fr-CH"/>
              </w:rPr>
              <w:t>Promouvoir une approche positive et respectueuse de la sexualité</w:t>
            </w:r>
          </w:p>
        </w:tc>
        <w:tc>
          <w:tcPr>
            <w:tcW w:w="4252" w:type="dxa"/>
          </w:tcPr>
          <w:p w14:paraId="4E5EC59F" w14:textId="77777777" w:rsidR="00E05B61" w:rsidRPr="00E04463" w:rsidRDefault="00E05B61">
            <w:pPr>
              <w:pStyle w:val="Lauftext"/>
              <w:numPr>
                <w:ilvl w:val="0"/>
                <w:numId w:val="48"/>
              </w:numPr>
              <w:spacing w:line="240" w:lineRule="exact"/>
              <w:ind w:left="313" w:hanging="284"/>
              <w:rPr>
                <w:rFonts w:cs="Arial"/>
                <w:sz w:val="18"/>
                <w:szCs w:val="18"/>
                <w:lang w:val="fr-CH"/>
              </w:rPr>
            </w:pPr>
            <w:r w:rsidRPr="00E04463">
              <w:rPr>
                <w:rFonts w:cs="Arial"/>
                <w:sz w:val="18"/>
                <w:szCs w:val="18"/>
                <w:lang w:val="fr-CH"/>
              </w:rPr>
              <w:t>Comprendre que la sexualité devrait être consentie, agréable, appropriée à l’âge et respectueuse de soi et des autres</w:t>
            </w:r>
          </w:p>
          <w:p w14:paraId="24D04F9D" w14:textId="77777777" w:rsidR="00E05B61" w:rsidRPr="00E04463" w:rsidRDefault="00E05B61">
            <w:pPr>
              <w:pStyle w:val="Lauftext"/>
              <w:numPr>
                <w:ilvl w:val="0"/>
                <w:numId w:val="48"/>
              </w:numPr>
              <w:spacing w:line="240" w:lineRule="exact"/>
              <w:ind w:left="313" w:hanging="284"/>
              <w:rPr>
                <w:rFonts w:cs="Arial"/>
                <w:sz w:val="18"/>
                <w:szCs w:val="18"/>
                <w:lang w:val="fr-CH"/>
              </w:rPr>
            </w:pPr>
            <w:r w:rsidRPr="00E04463">
              <w:rPr>
                <w:rFonts w:cs="Arial"/>
                <w:sz w:val="18"/>
                <w:szCs w:val="18"/>
                <w:lang w:val="fr-CH"/>
              </w:rPr>
              <w:t>Connaître l’anatomie des organes sexuels</w:t>
            </w:r>
          </w:p>
          <w:p w14:paraId="668AEE42" w14:textId="77777777" w:rsidR="00E05B61" w:rsidRPr="00E05B61" w:rsidRDefault="00E05B61">
            <w:pPr>
              <w:pStyle w:val="Lauftext"/>
              <w:numPr>
                <w:ilvl w:val="0"/>
                <w:numId w:val="48"/>
              </w:numPr>
              <w:spacing w:line="240" w:lineRule="exact"/>
              <w:ind w:left="313" w:hanging="284"/>
              <w:rPr>
                <w:rFonts w:eastAsia="Arial" w:cs="Arial"/>
                <w:szCs w:val="18"/>
                <w:lang w:val="fr-CH"/>
              </w:rPr>
            </w:pPr>
            <w:r w:rsidRPr="00E04463">
              <w:rPr>
                <w:rFonts w:cs="Arial"/>
                <w:sz w:val="18"/>
                <w:szCs w:val="18"/>
                <w:lang w:val="fr-CH"/>
              </w:rPr>
              <w:t>Développer des compétences pour faire des choix éclairés en matière de sexualité</w:t>
            </w:r>
          </w:p>
        </w:tc>
        <w:tc>
          <w:tcPr>
            <w:tcW w:w="2456" w:type="dxa"/>
          </w:tcPr>
          <w:p w14:paraId="7AE34AF7" w14:textId="77777777" w:rsidR="00E05B61" w:rsidRPr="00E05B61" w:rsidRDefault="00E05B61" w:rsidP="007F615B">
            <w:pPr>
              <w:pStyle w:val="Standardkze"/>
              <w:tabs>
                <w:tab w:val="left" w:pos="142"/>
              </w:tabs>
              <w:spacing w:before="0" w:line="240" w:lineRule="exact"/>
              <w:rPr>
                <w:rFonts w:ascii="Arial" w:hAnsi="Arial"/>
                <w:i/>
                <w:iCs/>
                <w:color w:val="000000" w:themeColor="text1"/>
                <w:szCs w:val="18"/>
                <w:highlight w:val="yellow"/>
                <w:lang w:val="fr-CH"/>
              </w:rPr>
            </w:pPr>
            <w:r w:rsidRPr="00E05B61">
              <w:rPr>
                <w:rFonts w:ascii="Arial" w:hAnsi="Arial"/>
                <w:i/>
                <w:iCs/>
                <w:color w:val="000000" w:themeColor="text1"/>
                <w:szCs w:val="18"/>
                <w:highlight w:val="yellow"/>
                <w:lang w:val="fr-CH"/>
              </w:rPr>
              <w:t>[9H : x leçons MSN et FG]</w:t>
            </w:r>
          </w:p>
          <w:p w14:paraId="7CBFE2A2" w14:textId="77777777" w:rsidR="00E05B61" w:rsidRPr="00E05B61" w:rsidRDefault="00E05B61" w:rsidP="007F615B">
            <w:pPr>
              <w:pStyle w:val="Standardkze"/>
              <w:tabs>
                <w:tab w:val="left" w:pos="142"/>
              </w:tabs>
              <w:spacing w:before="0" w:line="240" w:lineRule="exact"/>
              <w:rPr>
                <w:rFonts w:ascii="Arial" w:hAnsi="Arial"/>
                <w:i/>
                <w:iCs/>
                <w:color w:val="000000" w:themeColor="text1"/>
                <w:szCs w:val="18"/>
                <w:highlight w:val="yellow"/>
                <w:lang w:val="fr-CH"/>
              </w:rPr>
            </w:pPr>
            <w:r w:rsidRPr="00E05B61">
              <w:rPr>
                <w:rFonts w:ascii="Arial" w:hAnsi="Arial"/>
                <w:i/>
                <w:iCs/>
                <w:color w:val="000000" w:themeColor="text1"/>
                <w:szCs w:val="18"/>
                <w:highlight w:val="yellow"/>
                <w:lang w:val="fr-CH"/>
              </w:rPr>
              <w:t>[10H : x leçons MSN et FG]</w:t>
            </w:r>
          </w:p>
          <w:p w14:paraId="68665942" w14:textId="77777777" w:rsidR="00E05B61" w:rsidRPr="00E05B61" w:rsidRDefault="00E05B61" w:rsidP="007F615B">
            <w:pPr>
              <w:pStyle w:val="Standardkze"/>
              <w:tabs>
                <w:tab w:val="left" w:pos="142"/>
              </w:tabs>
              <w:spacing w:before="0" w:line="240" w:lineRule="exact"/>
              <w:rPr>
                <w:rFonts w:ascii="Arial" w:hAnsi="Arial"/>
                <w:i/>
                <w:iCs/>
                <w:color w:val="000000" w:themeColor="text1"/>
                <w:szCs w:val="18"/>
                <w:highlight w:val="yellow"/>
                <w:lang w:val="fr-CH"/>
              </w:rPr>
            </w:pPr>
            <w:r w:rsidRPr="00E05B61">
              <w:rPr>
                <w:rFonts w:ascii="Arial" w:hAnsi="Arial"/>
                <w:i/>
                <w:iCs/>
                <w:color w:val="000000" w:themeColor="text1"/>
                <w:szCs w:val="18"/>
                <w:highlight w:val="yellow"/>
                <w:lang w:val="fr-CH"/>
              </w:rPr>
              <w:t>[11H : x leçons MSN et FG]</w:t>
            </w:r>
          </w:p>
          <w:p w14:paraId="397B3549" w14:textId="52B20A62" w:rsidR="00E05B61" w:rsidRPr="00E05B61" w:rsidRDefault="00E05B61" w:rsidP="007F615B">
            <w:pPr>
              <w:tabs>
                <w:tab w:val="left" w:pos="142"/>
              </w:tabs>
              <w:rPr>
                <w:rFonts w:eastAsia="Arial" w:cs="Arial"/>
                <w:b/>
                <w:bCs/>
                <w:szCs w:val="18"/>
                <w:lang w:val="fr-CH"/>
              </w:rPr>
            </w:pPr>
            <w:r w:rsidRPr="00E05B61">
              <w:rPr>
                <w:rFonts w:cs="Arial"/>
                <w:i/>
                <w:iCs/>
                <w:szCs w:val="18"/>
                <w:highlight w:val="yellow"/>
                <w:lang w:val="fr-CH"/>
              </w:rPr>
              <w:t xml:space="preserve">[11H : 4 leçons </w:t>
            </w:r>
            <w:proofErr w:type="gramStart"/>
            <w:r w:rsidRPr="00E05B61">
              <w:rPr>
                <w:rFonts w:cs="Arial"/>
                <w:i/>
                <w:iCs/>
                <w:szCs w:val="18"/>
                <w:highlight w:val="yellow"/>
                <w:lang w:val="fr-CH"/>
              </w:rPr>
              <w:t>« </w:t>
            </w:r>
            <w:r w:rsidR="00E04463" w:rsidRPr="00E04463">
              <w:rPr>
                <w:lang w:val="fr-CH"/>
              </w:rPr>
              <w:t xml:space="preserve"> </w:t>
            </w:r>
            <w:r w:rsidR="00E04463" w:rsidRPr="00E04463">
              <w:rPr>
                <w:rFonts w:cs="Arial"/>
                <w:i/>
                <w:iCs/>
                <w:szCs w:val="18"/>
                <w:highlight w:val="yellow"/>
                <w:lang w:val="fr-CH"/>
              </w:rPr>
              <w:t>Éducation</w:t>
            </w:r>
            <w:proofErr w:type="gramEnd"/>
            <w:r w:rsidR="00E04463" w:rsidRPr="00E04463">
              <w:rPr>
                <w:rFonts w:cs="Arial"/>
                <w:i/>
                <w:iCs/>
                <w:szCs w:val="18"/>
                <w:highlight w:val="yellow"/>
                <w:lang w:val="fr-CH"/>
              </w:rPr>
              <w:t xml:space="preserve"> </w:t>
            </w:r>
            <w:r w:rsidRPr="00E04463">
              <w:rPr>
                <w:rFonts w:cs="Arial"/>
                <w:i/>
                <w:iCs/>
                <w:szCs w:val="18"/>
                <w:highlight w:val="yellow"/>
                <w:lang w:val="fr-CH"/>
              </w:rPr>
              <w:t>sexuelle </w:t>
            </w:r>
            <w:r w:rsidRPr="00E05B61">
              <w:rPr>
                <w:rFonts w:cs="Arial"/>
                <w:i/>
                <w:iCs/>
                <w:szCs w:val="18"/>
                <w:highlight w:val="yellow"/>
                <w:lang w:val="fr-CH"/>
              </w:rPr>
              <w:t>» Santé bernoise]</w:t>
            </w:r>
          </w:p>
        </w:tc>
        <w:tc>
          <w:tcPr>
            <w:tcW w:w="5244" w:type="dxa"/>
          </w:tcPr>
          <w:p w14:paraId="46B7F21C" w14:textId="77777777" w:rsidR="00E05B61" w:rsidRPr="00E05B61" w:rsidRDefault="00E05B61" w:rsidP="007F615B">
            <w:pPr>
              <w:pStyle w:val="Standardkze"/>
              <w:tabs>
                <w:tab w:val="left" w:pos="142"/>
              </w:tabs>
              <w:spacing w:before="0" w:line="240" w:lineRule="exact"/>
              <w:rPr>
                <w:rFonts w:ascii="Arial" w:hAnsi="Arial"/>
                <w:i/>
                <w:iCs/>
                <w:color w:val="auto"/>
                <w:szCs w:val="18"/>
                <w:highlight w:val="yellow"/>
                <w:lang w:val="fr-CH"/>
              </w:rPr>
            </w:pPr>
            <w:r w:rsidRPr="00E05B61">
              <w:rPr>
                <w:rFonts w:ascii="Arial" w:hAnsi="Arial"/>
                <w:i/>
                <w:iCs/>
                <w:color w:val="auto"/>
                <w:szCs w:val="18"/>
                <w:highlight w:val="yellow"/>
                <w:lang w:val="fr-CH"/>
              </w:rPr>
              <w:t>[Vidéos RTS découverte « </w:t>
            </w:r>
            <w:proofErr w:type="spellStart"/>
            <w:r w:rsidRPr="00E05B61">
              <w:rPr>
                <w:rFonts w:ascii="Arial" w:hAnsi="Arial"/>
                <w:i/>
                <w:iCs/>
                <w:color w:val="auto"/>
                <w:szCs w:val="18"/>
                <w:highlight w:val="yellow"/>
                <w:lang w:val="fr-CH"/>
              </w:rPr>
              <w:t>Génitalia</w:t>
            </w:r>
            <w:proofErr w:type="spellEnd"/>
            <w:r w:rsidRPr="00E05B61">
              <w:rPr>
                <w:rFonts w:ascii="Arial" w:hAnsi="Arial"/>
                <w:i/>
                <w:iCs/>
                <w:color w:val="auto"/>
                <w:szCs w:val="18"/>
                <w:highlight w:val="yellow"/>
                <w:lang w:val="fr-CH"/>
              </w:rPr>
              <w:t> »]</w:t>
            </w:r>
          </w:p>
          <w:p w14:paraId="19CFE5AE" w14:textId="77777777" w:rsidR="00E05B61" w:rsidRPr="00E05B61" w:rsidRDefault="00E05B61" w:rsidP="007F615B">
            <w:pPr>
              <w:pStyle w:val="Standardkze"/>
              <w:tabs>
                <w:tab w:val="left" w:pos="142"/>
              </w:tabs>
              <w:spacing w:before="0" w:line="240" w:lineRule="exact"/>
              <w:rPr>
                <w:rFonts w:ascii="Arial" w:hAnsi="Arial"/>
                <w:i/>
                <w:iCs/>
                <w:color w:val="auto"/>
                <w:szCs w:val="18"/>
                <w:highlight w:val="yellow"/>
                <w:lang w:val="fr-CH"/>
              </w:rPr>
            </w:pPr>
            <w:r w:rsidRPr="00E05B61">
              <w:rPr>
                <w:rFonts w:ascii="Arial" w:hAnsi="Arial"/>
                <w:i/>
                <w:iCs/>
                <w:color w:val="auto"/>
                <w:szCs w:val="18"/>
                <w:highlight w:val="yellow"/>
                <w:lang w:val="fr-CH"/>
              </w:rPr>
              <w:t>[Ressources pédagogiques « Sexe, genre, identité » Université de Genève]</w:t>
            </w:r>
          </w:p>
          <w:p w14:paraId="57AAFEF4" w14:textId="77777777" w:rsidR="00E05B61" w:rsidRPr="00E05B61" w:rsidRDefault="00E05B61" w:rsidP="007F615B">
            <w:pPr>
              <w:pStyle w:val="Standardkze"/>
              <w:tabs>
                <w:tab w:val="left" w:pos="142"/>
              </w:tabs>
              <w:spacing w:before="0" w:line="240" w:lineRule="exact"/>
              <w:rPr>
                <w:rFonts w:ascii="Arial" w:hAnsi="Arial"/>
                <w:i/>
                <w:iCs/>
                <w:color w:val="auto"/>
                <w:szCs w:val="18"/>
                <w:highlight w:val="yellow"/>
                <w:lang w:val="fr-CH"/>
              </w:rPr>
            </w:pPr>
            <w:r w:rsidRPr="00E05B61">
              <w:rPr>
                <w:rFonts w:ascii="Arial" w:hAnsi="Arial"/>
                <w:i/>
                <w:iCs/>
                <w:color w:val="auto"/>
                <w:szCs w:val="18"/>
                <w:highlight w:val="yellow"/>
                <w:lang w:val="fr-CH"/>
              </w:rPr>
              <w:t>[Brochure</w:t>
            </w:r>
            <w:proofErr w:type="gramStart"/>
            <w:r w:rsidRPr="00E05B61">
              <w:rPr>
                <w:rFonts w:ascii="Arial" w:hAnsi="Arial"/>
                <w:i/>
                <w:iCs/>
                <w:color w:val="auto"/>
                <w:szCs w:val="18"/>
                <w:highlight w:val="yellow"/>
                <w:lang w:val="fr-CH"/>
              </w:rPr>
              <w:t xml:space="preserve"> «Mon</w:t>
            </w:r>
            <w:proofErr w:type="gramEnd"/>
            <w:r w:rsidRPr="00E05B61">
              <w:rPr>
                <w:rFonts w:ascii="Arial" w:hAnsi="Arial"/>
                <w:i/>
                <w:iCs/>
                <w:color w:val="auto"/>
                <w:szCs w:val="18"/>
                <w:highlight w:val="yellow"/>
                <w:lang w:val="fr-CH"/>
              </w:rPr>
              <w:t xml:space="preserve"> sexe et </w:t>
            </w:r>
            <w:proofErr w:type="gramStart"/>
            <w:r w:rsidRPr="00E05B61">
              <w:rPr>
                <w:rFonts w:ascii="Arial" w:hAnsi="Arial"/>
                <w:i/>
                <w:iCs/>
                <w:color w:val="auto"/>
                <w:szCs w:val="18"/>
                <w:highlight w:val="yellow"/>
                <w:lang w:val="fr-CH"/>
              </w:rPr>
              <w:t>moi»</w:t>
            </w:r>
            <w:proofErr w:type="gramEnd"/>
            <w:r w:rsidRPr="00E05B61">
              <w:rPr>
                <w:rFonts w:ascii="Arial" w:hAnsi="Arial"/>
                <w:i/>
                <w:iCs/>
                <w:color w:val="auto"/>
                <w:szCs w:val="18"/>
                <w:highlight w:val="yellow"/>
                <w:lang w:val="fr-CH"/>
              </w:rPr>
              <w:t>]</w:t>
            </w:r>
          </w:p>
          <w:p w14:paraId="5603C010" w14:textId="77777777" w:rsidR="00E05B61" w:rsidRPr="00E05B61" w:rsidRDefault="00E05B61" w:rsidP="007F615B">
            <w:pPr>
              <w:pStyle w:val="Standardkze"/>
              <w:tabs>
                <w:tab w:val="left" w:pos="142"/>
              </w:tabs>
              <w:spacing w:before="0" w:line="240" w:lineRule="exact"/>
              <w:rPr>
                <w:rFonts w:ascii="Arial" w:hAnsi="Arial"/>
                <w:i/>
                <w:iCs/>
                <w:color w:val="auto"/>
                <w:szCs w:val="18"/>
                <w:highlight w:val="yellow"/>
                <w:lang w:val="fr-CH"/>
              </w:rPr>
            </w:pPr>
            <w:r w:rsidRPr="00E05B61">
              <w:rPr>
                <w:rFonts w:ascii="Arial" w:hAnsi="Arial"/>
                <w:i/>
                <w:iCs/>
                <w:color w:val="auto"/>
                <w:szCs w:val="18"/>
                <w:highlight w:val="yellow"/>
                <w:lang w:val="fr-CH"/>
              </w:rPr>
              <w:t>[Livre</w:t>
            </w:r>
            <w:proofErr w:type="gramStart"/>
            <w:r w:rsidRPr="00E05B61">
              <w:rPr>
                <w:rFonts w:ascii="Arial" w:hAnsi="Arial"/>
                <w:i/>
                <w:iCs/>
                <w:color w:val="auto"/>
                <w:szCs w:val="18"/>
                <w:highlight w:val="yellow"/>
                <w:lang w:val="fr-CH"/>
              </w:rPr>
              <w:t xml:space="preserve"> «Le</w:t>
            </w:r>
            <w:proofErr w:type="gramEnd"/>
            <w:r w:rsidRPr="00E05B61">
              <w:rPr>
                <w:rFonts w:ascii="Arial" w:hAnsi="Arial"/>
                <w:i/>
                <w:iCs/>
                <w:color w:val="auto"/>
                <w:szCs w:val="18"/>
                <w:highlight w:val="yellow"/>
                <w:lang w:val="fr-CH"/>
              </w:rPr>
              <w:t xml:space="preserve"> petit illustré de l’intimité – amour et sexualité »]</w:t>
            </w:r>
          </w:p>
          <w:p w14:paraId="68EC1574" w14:textId="77777777" w:rsidR="00E05B61" w:rsidRPr="00E05B61" w:rsidRDefault="00E05B61" w:rsidP="007F615B">
            <w:pPr>
              <w:tabs>
                <w:tab w:val="left" w:pos="142"/>
              </w:tabs>
              <w:rPr>
                <w:rFonts w:eastAsia="Arial" w:cs="Arial"/>
                <w:b/>
                <w:bCs/>
                <w:szCs w:val="18"/>
                <w:lang w:val="fr-CH"/>
              </w:rPr>
            </w:pPr>
            <w:r w:rsidRPr="00E05B61">
              <w:rPr>
                <w:rFonts w:cs="Arial"/>
                <w:i/>
                <w:iCs/>
                <w:szCs w:val="18"/>
                <w:highlight w:val="yellow"/>
                <w:lang w:val="fr-CH"/>
              </w:rPr>
              <w:t>[Livre</w:t>
            </w:r>
            <w:proofErr w:type="gramStart"/>
            <w:r w:rsidRPr="00E05B61">
              <w:rPr>
                <w:rFonts w:cs="Arial"/>
                <w:i/>
                <w:iCs/>
                <w:szCs w:val="18"/>
                <w:highlight w:val="yellow"/>
                <w:lang w:val="fr-CH"/>
              </w:rPr>
              <w:t xml:space="preserve"> «</w:t>
            </w:r>
            <w:proofErr w:type="spellStart"/>
            <w:r w:rsidRPr="00E05B61">
              <w:rPr>
                <w:rFonts w:cs="Arial"/>
                <w:i/>
                <w:iCs/>
                <w:szCs w:val="18"/>
                <w:highlight w:val="yellow"/>
                <w:lang w:val="fr-CH"/>
              </w:rPr>
              <w:t>Sexpérience</w:t>
            </w:r>
            <w:proofErr w:type="spellEnd"/>
            <w:proofErr w:type="gramEnd"/>
            <w:r w:rsidRPr="00E05B61">
              <w:rPr>
                <w:rFonts w:cs="Arial"/>
                <w:i/>
                <w:iCs/>
                <w:szCs w:val="18"/>
                <w:highlight w:val="yellow"/>
                <w:lang w:val="fr-CH"/>
              </w:rPr>
              <w:t> »]</w:t>
            </w:r>
          </w:p>
        </w:tc>
      </w:tr>
      <w:tr w:rsidR="00E05B61" w:rsidRPr="00971FE4" w14:paraId="3E025D32" w14:textId="77777777" w:rsidTr="00E04463">
        <w:trPr>
          <w:trHeight w:val="300"/>
        </w:trPr>
        <w:tc>
          <w:tcPr>
            <w:tcW w:w="1651" w:type="dxa"/>
          </w:tcPr>
          <w:p w14:paraId="4D81F02D" w14:textId="77777777" w:rsidR="00E05B61" w:rsidRPr="00E05B61" w:rsidRDefault="00E05B61" w:rsidP="007F615B">
            <w:pPr>
              <w:tabs>
                <w:tab w:val="left" w:pos="142"/>
              </w:tabs>
              <w:rPr>
                <w:rFonts w:eastAsia="Arial" w:cs="Arial"/>
                <w:b/>
                <w:bCs/>
                <w:szCs w:val="18"/>
                <w:lang w:val="fr-CH"/>
              </w:rPr>
            </w:pPr>
            <w:r w:rsidRPr="00E05B61">
              <w:rPr>
                <w:rFonts w:eastAsia="Arial" w:cs="Arial"/>
                <w:b/>
                <w:bCs/>
                <w:szCs w:val="18"/>
                <w:lang w:val="fr-CH"/>
              </w:rPr>
              <w:t>Favoriser le développement psychosexuel et promouvoir les compétences psychosociales</w:t>
            </w:r>
          </w:p>
        </w:tc>
        <w:tc>
          <w:tcPr>
            <w:tcW w:w="4252" w:type="dxa"/>
          </w:tcPr>
          <w:p w14:paraId="0CE7DCDF" w14:textId="77777777" w:rsidR="00E05B61" w:rsidRPr="00E04463" w:rsidRDefault="00E05B61">
            <w:pPr>
              <w:pStyle w:val="Lauftext"/>
              <w:numPr>
                <w:ilvl w:val="0"/>
                <w:numId w:val="48"/>
              </w:numPr>
              <w:spacing w:line="240" w:lineRule="exact"/>
              <w:ind w:left="313" w:hanging="284"/>
              <w:rPr>
                <w:rFonts w:cs="Arial"/>
                <w:sz w:val="18"/>
                <w:szCs w:val="18"/>
                <w:lang w:val="fr-CH"/>
              </w:rPr>
            </w:pPr>
            <w:r w:rsidRPr="00E04463">
              <w:rPr>
                <w:rFonts w:cs="Arial"/>
                <w:sz w:val="18"/>
                <w:szCs w:val="18"/>
                <w:lang w:val="fr-CH"/>
              </w:rPr>
              <w:t>Comprendre le fonctionnement des organes sexuels et reproducteurs et les sentiments qui y sont liés</w:t>
            </w:r>
          </w:p>
          <w:p w14:paraId="3611076B" w14:textId="5540E121" w:rsidR="00E05B61" w:rsidRPr="00E04463" w:rsidRDefault="00E05B61">
            <w:pPr>
              <w:pStyle w:val="Lauftext"/>
              <w:numPr>
                <w:ilvl w:val="0"/>
                <w:numId w:val="48"/>
              </w:numPr>
              <w:spacing w:line="240" w:lineRule="exact"/>
              <w:ind w:left="313" w:hanging="284"/>
              <w:rPr>
                <w:rFonts w:cs="Arial"/>
                <w:sz w:val="18"/>
                <w:szCs w:val="18"/>
                <w:lang w:val="fr-CH"/>
              </w:rPr>
            </w:pPr>
            <w:r w:rsidRPr="00E04463">
              <w:rPr>
                <w:rFonts w:cs="Arial"/>
                <w:sz w:val="18"/>
                <w:szCs w:val="18"/>
                <w:lang w:val="fr-CH"/>
              </w:rPr>
              <w:t xml:space="preserve">Connaître </w:t>
            </w:r>
            <w:r w:rsidR="00E04463" w:rsidRPr="00E04463">
              <w:rPr>
                <w:rFonts w:cs="Arial"/>
                <w:sz w:val="18"/>
                <w:szCs w:val="18"/>
                <w:lang w:val="fr-CH"/>
              </w:rPr>
              <w:t xml:space="preserve">la diversité </w:t>
            </w:r>
            <w:r w:rsidRPr="00E04463">
              <w:rPr>
                <w:rFonts w:cs="Arial"/>
                <w:sz w:val="18"/>
                <w:szCs w:val="18"/>
                <w:lang w:val="fr-CH"/>
              </w:rPr>
              <w:t xml:space="preserve">des corps humains </w:t>
            </w:r>
          </w:p>
          <w:p w14:paraId="46565462" w14:textId="77777777" w:rsidR="00E05B61" w:rsidRPr="00E04463" w:rsidRDefault="00E05B61">
            <w:pPr>
              <w:pStyle w:val="Lauftext"/>
              <w:numPr>
                <w:ilvl w:val="0"/>
                <w:numId w:val="48"/>
              </w:numPr>
              <w:spacing w:line="240" w:lineRule="exact"/>
              <w:ind w:left="313" w:hanging="284"/>
              <w:rPr>
                <w:rFonts w:cs="Arial"/>
                <w:sz w:val="18"/>
                <w:szCs w:val="18"/>
                <w:lang w:val="fr-CH"/>
              </w:rPr>
            </w:pPr>
            <w:r w:rsidRPr="00E04463">
              <w:rPr>
                <w:rFonts w:cs="Arial"/>
                <w:sz w:val="18"/>
                <w:szCs w:val="18"/>
                <w:lang w:val="fr-CH"/>
              </w:rPr>
              <w:t>Comprendre l’influence des changements pubertaires sur les ressentis, les émotions, la perception et l’estime de soi</w:t>
            </w:r>
          </w:p>
          <w:p w14:paraId="78F01C7F" w14:textId="77777777" w:rsidR="00E05B61" w:rsidRPr="00E04463" w:rsidRDefault="00E05B61">
            <w:pPr>
              <w:pStyle w:val="Lauftext"/>
              <w:numPr>
                <w:ilvl w:val="0"/>
                <w:numId w:val="48"/>
              </w:numPr>
              <w:spacing w:line="240" w:lineRule="exact"/>
              <w:ind w:left="313" w:hanging="284"/>
              <w:rPr>
                <w:rFonts w:cs="Arial"/>
                <w:sz w:val="18"/>
                <w:szCs w:val="18"/>
                <w:lang w:val="fr-CH"/>
              </w:rPr>
            </w:pPr>
            <w:r w:rsidRPr="00E04463">
              <w:rPr>
                <w:rFonts w:cs="Arial"/>
                <w:sz w:val="18"/>
                <w:szCs w:val="18"/>
                <w:lang w:val="fr-CH"/>
              </w:rPr>
              <w:t xml:space="preserve">Comprendre les rôles de genre et les rapports de pouvoir qui en découlent </w:t>
            </w:r>
          </w:p>
          <w:p w14:paraId="2E823FBB" w14:textId="77777777" w:rsidR="00E05B61" w:rsidRPr="00E04463" w:rsidRDefault="00E05B61">
            <w:pPr>
              <w:pStyle w:val="Lauftext"/>
              <w:numPr>
                <w:ilvl w:val="0"/>
                <w:numId w:val="48"/>
              </w:numPr>
              <w:spacing w:line="240" w:lineRule="exact"/>
              <w:ind w:left="313" w:hanging="284"/>
              <w:rPr>
                <w:rFonts w:cs="Arial"/>
                <w:sz w:val="18"/>
                <w:szCs w:val="18"/>
                <w:lang w:val="fr-CH"/>
              </w:rPr>
            </w:pPr>
            <w:r w:rsidRPr="00E04463">
              <w:rPr>
                <w:rFonts w:cs="Arial"/>
                <w:sz w:val="18"/>
                <w:szCs w:val="18"/>
                <w:lang w:val="fr-CH"/>
              </w:rPr>
              <w:t xml:space="preserve">Développer la capacité à composer avec les éventuelles contradictions entre les normes </w:t>
            </w:r>
            <w:r w:rsidRPr="00E04463">
              <w:rPr>
                <w:rFonts w:cs="Arial"/>
                <w:sz w:val="18"/>
                <w:szCs w:val="18"/>
                <w:lang w:val="fr-CH"/>
              </w:rPr>
              <w:lastRenderedPageBreak/>
              <w:t xml:space="preserve">personnelles et interpersonnelles véhiculées par ses propres valeurs et la société  </w:t>
            </w:r>
          </w:p>
          <w:p w14:paraId="55D3ABB2" w14:textId="77777777" w:rsidR="00E05B61" w:rsidRPr="00E04463" w:rsidRDefault="00E05B61">
            <w:pPr>
              <w:pStyle w:val="Lauftext"/>
              <w:numPr>
                <w:ilvl w:val="0"/>
                <w:numId w:val="48"/>
              </w:numPr>
              <w:spacing w:line="240" w:lineRule="exact"/>
              <w:ind w:left="313" w:hanging="284"/>
              <w:rPr>
                <w:rFonts w:cs="Arial"/>
                <w:sz w:val="18"/>
                <w:szCs w:val="18"/>
                <w:lang w:val="fr-CH"/>
              </w:rPr>
            </w:pPr>
            <w:r w:rsidRPr="00E04463">
              <w:rPr>
                <w:rFonts w:cs="Arial"/>
                <w:sz w:val="18"/>
                <w:szCs w:val="18"/>
                <w:lang w:val="fr-CH"/>
              </w:rPr>
              <w:t>Identifier des moyens pour prendre soin de soi lors de chagrins, de frustrations et de déceptions</w:t>
            </w:r>
          </w:p>
          <w:p w14:paraId="346E9F6F" w14:textId="77777777" w:rsidR="00E05B61" w:rsidRPr="00E04463" w:rsidRDefault="00E05B61">
            <w:pPr>
              <w:pStyle w:val="Lauftext"/>
              <w:numPr>
                <w:ilvl w:val="0"/>
                <w:numId w:val="48"/>
              </w:numPr>
              <w:spacing w:line="240" w:lineRule="exact"/>
              <w:ind w:left="313" w:hanging="284"/>
              <w:rPr>
                <w:rFonts w:cs="Arial"/>
                <w:sz w:val="18"/>
                <w:szCs w:val="18"/>
                <w:lang w:val="fr-CH"/>
              </w:rPr>
            </w:pPr>
            <w:r w:rsidRPr="00E04463">
              <w:rPr>
                <w:rFonts w:cs="Arial"/>
                <w:sz w:val="18"/>
                <w:szCs w:val="18"/>
                <w:lang w:val="fr-CH"/>
              </w:rPr>
              <w:t>Développer son esprit critique face aux médias</w:t>
            </w:r>
          </w:p>
          <w:p w14:paraId="12E74203" w14:textId="77777777" w:rsidR="00E05B61" w:rsidRPr="00E05B61" w:rsidRDefault="00E05B61">
            <w:pPr>
              <w:pStyle w:val="Lauftext"/>
              <w:numPr>
                <w:ilvl w:val="0"/>
                <w:numId w:val="48"/>
              </w:numPr>
              <w:spacing w:line="240" w:lineRule="exact"/>
              <w:ind w:left="313" w:hanging="284"/>
              <w:rPr>
                <w:rFonts w:eastAsia="Arial" w:cs="Arial"/>
                <w:szCs w:val="18"/>
                <w:lang w:val="fr-CH"/>
              </w:rPr>
            </w:pPr>
            <w:r w:rsidRPr="00E04463">
              <w:rPr>
                <w:rFonts w:cs="Arial"/>
                <w:sz w:val="18"/>
                <w:szCs w:val="18"/>
                <w:lang w:val="fr-CH"/>
              </w:rPr>
              <w:t>Savoir différencier la sexualité relationnelle et la sexualité dans la pornographie</w:t>
            </w:r>
          </w:p>
        </w:tc>
        <w:tc>
          <w:tcPr>
            <w:tcW w:w="2456" w:type="dxa"/>
          </w:tcPr>
          <w:p w14:paraId="4CDC3B04" w14:textId="77777777" w:rsidR="00E05B61" w:rsidRPr="00E05B61" w:rsidRDefault="00E05B61" w:rsidP="007F615B">
            <w:pPr>
              <w:pStyle w:val="Standardkze"/>
              <w:tabs>
                <w:tab w:val="left" w:pos="142"/>
              </w:tabs>
              <w:spacing w:before="0" w:line="240" w:lineRule="exact"/>
              <w:rPr>
                <w:rFonts w:ascii="Arial" w:hAnsi="Arial"/>
                <w:i/>
                <w:iCs/>
                <w:color w:val="000000" w:themeColor="text1"/>
                <w:szCs w:val="18"/>
                <w:highlight w:val="yellow"/>
                <w:lang w:val="fr-CH"/>
              </w:rPr>
            </w:pPr>
            <w:r w:rsidRPr="00E05B61">
              <w:rPr>
                <w:rFonts w:ascii="Arial" w:hAnsi="Arial"/>
                <w:i/>
                <w:iCs/>
                <w:color w:val="000000" w:themeColor="text1"/>
                <w:szCs w:val="18"/>
                <w:highlight w:val="yellow"/>
                <w:lang w:val="fr-CH"/>
              </w:rPr>
              <w:lastRenderedPageBreak/>
              <w:t>[9H : x leçons MSN et FG]</w:t>
            </w:r>
          </w:p>
          <w:p w14:paraId="37D0DEB2" w14:textId="77777777" w:rsidR="00E05B61" w:rsidRPr="00E05B61" w:rsidRDefault="00E05B61" w:rsidP="007F615B">
            <w:pPr>
              <w:pStyle w:val="Standardkze"/>
              <w:tabs>
                <w:tab w:val="left" w:pos="142"/>
              </w:tabs>
              <w:spacing w:before="0" w:line="240" w:lineRule="exact"/>
              <w:rPr>
                <w:rFonts w:ascii="Arial" w:hAnsi="Arial"/>
                <w:i/>
                <w:iCs/>
                <w:color w:val="000000" w:themeColor="text1"/>
                <w:szCs w:val="18"/>
                <w:highlight w:val="yellow"/>
                <w:lang w:val="fr-CH"/>
              </w:rPr>
            </w:pPr>
            <w:r w:rsidRPr="00E05B61">
              <w:rPr>
                <w:rFonts w:ascii="Arial" w:hAnsi="Arial"/>
                <w:i/>
                <w:iCs/>
                <w:color w:val="000000" w:themeColor="text1"/>
                <w:szCs w:val="18"/>
                <w:highlight w:val="yellow"/>
                <w:lang w:val="fr-CH"/>
              </w:rPr>
              <w:t>[9H : 2 leçons « Intervention de prévention des violences sexualisées » Santé bernoise]</w:t>
            </w:r>
          </w:p>
          <w:p w14:paraId="62FC2F20" w14:textId="77777777" w:rsidR="00E05B61" w:rsidRPr="00E05B61" w:rsidRDefault="00E05B61" w:rsidP="007F615B">
            <w:pPr>
              <w:pStyle w:val="Standardkze"/>
              <w:tabs>
                <w:tab w:val="left" w:pos="142"/>
              </w:tabs>
              <w:spacing w:before="0" w:line="240" w:lineRule="exact"/>
              <w:rPr>
                <w:rFonts w:ascii="Arial" w:hAnsi="Arial"/>
                <w:i/>
                <w:iCs/>
                <w:color w:val="000000" w:themeColor="text1"/>
                <w:szCs w:val="18"/>
                <w:highlight w:val="yellow"/>
                <w:lang w:val="fr-CH"/>
              </w:rPr>
            </w:pPr>
            <w:r w:rsidRPr="00E05B61">
              <w:rPr>
                <w:rFonts w:ascii="Arial" w:hAnsi="Arial"/>
                <w:i/>
                <w:iCs/>
                <w:color w:val="000000" w:themeColor="text1"/>
                <w:szCs w:val="18"/>
                <w:highlight w:val="yellow"/>
                <w:lang w:val="fr-CH"/>
              </w:rPr>
              <w:t>[10H : x leçons MSN et FG]</w:t>
            </w:r>
          </w:p>
          <w:p w14:paraId="7FA8BE01" w14:textId="77777777" w:rsidR="00E05B61" w:rsidRPr="00E05B61" w:rsidRDefault="00E05B61" w:rsidP="007F615B">
            <w:pPr>
              <w:pStyle w:val="Standardkze"/>
              <w:tabs>
                <w:tab w:val="left" w:pos="142"/>
              </w:tabs>
              <w:spacing w:before="0" w:line="240" w:lineRule="exact"/>
              <w:rPr>
                <w:rFonts w:ascii="Arial" w:hAnsi="Arial"/>
                <w:i/>
                <w:iCs/>
                <w:color w:val="000000" w:themeColor="text1"/>
                <w:szCs w:val="18"/>
                <w:highlight w:val="yellow"/>
                <w:lang w:val="fr-CH"/>
              </w:rPr>
            </w:pPr>
            <w:r w:rsidRPr="00E05B61">
              <w:rPr>
                <w:rFonts w:ascii="Arial" w:hAnsi="Arial"/>
                <w:i/>
                <w:iCs/>
                <w:color w:val="000000" w:themeColor="text1"/>
                <w:szCs w:val="18"/>
                <w:highlight w:val="yellow"/>
                <w:lang w:val="fr-CH"/>
              </w:rPr>
              <w:t xml:space="preserve">[10H : 2 leçons « Intervention de prévention des discriminations » </w:t>
            </w:r>
            <w:proofErr w:type="spellStart"/>
            <w:r w:rsidRPr="00E05B61">
              <w:rPr>
                <w:rFonts w:ascii="Arial" w:hAnsi="Arial"/>
                <w:i/>
                <w:iCs/>
                <w:color w:val="000000" w:themeColor="text1"/>
                <w:szCs w:val="18"/>
                <w:highlight w:val="yellow"/>
                <w:lang w:val="fr-CH"/>
              </w:rPr>
              <w:t>Mosaïk</w:t>
            </w:r>
            <w:proofErr w:type="spellEnd"/>
            <w:r w:rsidRPr="00E05B61">
              <w:rPr>
                <w:rFonts w:ascii="Arial" w:hAnsi="Arial"/>
                <w:i/>
                <w:iCs/>
                <w:color w:val="000000" w:themeColor="text1"/>
                <w:szCs w:val="18"/>
                <w:highlight w:val="yellow"/>
                <w:lang w:val="fr-CH"/>
              </w:rPr>
              <w:t>]</w:t>
            </w:r>
          </w:p>
          <w:p w14:paraId="078E3556" w14:textId="77777777" w:rsidR="00E05B61" w:rsidRPr="00E05B61" w:rsidRDefault="00E05B61" w:rsidP="007F615B">
            <w:pPr>
              <w:pStyle w:val="Standardkze"/>
              <w:tabs>
                <w:tab w:val="left" w:pos="142"/>
              </w:tabs>
              <w:spacing w:before="0" w:line="240" w:lineRule="exact"/>
              <w:rPr>
                <w:rFonts w:ascii="Arial" w:hAnsi="Arial"/>
                <w:i/>
                <w:iCs/>
                <w:color w:val="000000" w:themeColor="text1"/>
                <w:szCs w:val="18"/>
                <w:highlight w:val="yellow"/>
                <w:lang w:val="fr-CH"/>
              </w:rPr>
            </w:pPr>
            <w:r w:rsidRPr="00E05B61">
              <w:rPr>
                <w:rFonts w:ascii="Arial" w:hAnsi="Arial"/>
                <w:i/>
                <w:iCs/>
                <w:color w:val="000000" w:themeColor="text1"/>
                <w:szCs w:val="18"/>
                <w:highlight w:val="yellow"/>
                <w:lang w:val="fr-CH"/>
              </w:rPr>
              <w:t>[11H : x leçons MSN et FG]</w:t>
            </w:r>
          </w:p>
          <w:p w14:paraId="75A0D937" w14:textId="16D4372A" w:rsidR="00E05B61" w:rsidRPr="00E05B61" w:rsidRDefault="00E05B61" w:rsidP="007F615B">
            <w:pPr>
              <w:tabs>
                <w:tab w:val="left" w:pos="142"/>
              </w:tabs>
              <w:rPr>
                <w:rFonts w:eastAsia="Arial" w:cs="Arial"/>
                <w:b/>
                <w:bCs/>
                <w:szCs w:val="18"/>
                <w:lang w:val="fr-CH"/>
              </w:rPr>
            </w:pPr>
            <w:r w:rsidRPr="00E05B61">
              <w:rPr>
                <w:rFonts w:cs="Arial"/>
                <w:i/>
                <w:iCs/>
                <w:szCs w:val="18"/>
                <w:highlight w:val="yellow"/>
                <w:lang w:val="fr-CH"/>
              </w:rPr>
              <w:lastRenderedPageBreak/>
              <w:t xml:space="preserve">[11H : 4 leçons </w:t>
            </w:r>
            <w:proofErr w:type="gramStart"/>
            <w:r w:rsidRPr="00E04463">
              <w:rPr>
                <w:rFonts w:cs="Arial"/>
                <w:i/>
                <w:iCs/>
                <w:szCs w:val="18"/>
                <w:highlight w:val="yellow"/>
                <w:lang w:val="fr-CH"/>
              </w:rPr>
              <w:t>« </w:t>
            </w:r>
            <w:r w:rsidR="00E04463" w:rsidRPr="00E04463">
              <w:rPr>
                <w:highlight w:val="yellow"/>
                <w:lang w:val="fr-CH"/>
              </w:rPr>
              <w:t xml:space="preserve"> </w:t>
            </w:r>
            <w:r w:rsidR="00E04463" w:rsidRPr="00E04463">
              <w:rPr>
                <w:rFonts w:cs="Arial"/>
                <w:i/>
                <w:iCs/>
                <w:szCs w:val="18"/>
                <w:highlight w:val="yellow"/>
                <w:lang w:val="fr-CH"/>
              </w:rPr>
              <w:t>Éducation</w:t>
            </w:r>
            <w:proofErr w:type="gramEnd"/>
            <w:r w:rsidR="00E04463" w:rsidRPr="00E04463">
              <w:rPr>
                <w:rFonts w:cs="Arial"/>
                <w:i/>
                <w:iCs/>
                <w:szCs w:val="18"/>
                <w:highlight w:val="yellow"/>
                <w:lang w:val="fr-CH"/>
              </w:rPr>
              <w:t xml:space="preserve"> </w:t>
            </w:r>
            <w:r w:rsidRPr="00E04463">
              <w:rPr>
                <w:rFonts w:cs="Arial"/>
                <w:i/>
                <w:iCs/>
                <w:szCs w:val="18"/>
                <w:highlight w:val="yellow"/>
                <w:lang w:val="fr-CH"/>
              </w:rPr>
              <w:t>sexuelle </w:t>
            </w:r>
            <w:r w:rsidRPr="00E05B61">
              <w:rPr>
                <w:rFonts w:cs="Arial"/>
                <w:i/>
                <w:iCs/>
                <w:szCs w:val="18"/>
                <w:highlight w:val="yellow"/>
                <w:lang w:val="fr-CH"/>
              </w:rPr>
              <w:t>» Santé bernoise]</w:t>
            </w:r>
          </w:p>
        </w:tc>
        <w:tc>
          <w:tcPr>
            <w:tcW w:w="5244" w:type="dxa"/>
          </w:tcPr>
          <w:p w14:paraId="36B9FCEE" w14:textId="77777777" w:rsidR="00E05B61" w:rsidRPr="00E05B61" w:rsidRDefault="00E05B61" w:rsidP="007F615B">
            <w:pPr>
              <w:pStyle w:val="Standardkze"/>
              <w:tabs>
                <w:tab w:val="left" w:pos="142"/>
              </w:tabs>
              <w:spacing w:before="0" w:line="240" w:lineRule="exact"/>
              <w:rPr>
                <w:rFonts w:ascii="Arial" w:hAnsi="Arial"/>
                <w:i/>
                <w:iCs/>
                <w:color w:val="auto"/>
                <w:szCs w:val="18"/>
                <w:highlight w:val="yellow"/>
                <w:lang w:val="fr-CH"/>
              </w:rPr>
            </w:pPr>
            <w:r w:rsidRPr="00E05B61">
              <w:rPr>
                <w:rFonts w:ascii="Arial" w:hAnsi="Arial"/>
                <w:i/>
                <w:iCs/>
                <w:color w:val="auto"/>
                <w:szCs w:val="18"/>
                <w:highlight w:val="yellow"/>
                <w:lang w:val="fr-CH"/>
              </w:rPr>
              <w:lastRenderedPageBreak/>
              <w:t>[Brochure</w:t>
            </w:r>
            <w:proofErr w:type="gramStart"/>
            <w:r w:rsidRPr="00E05B61">
              <w:rPr>
                <w:rFonts w:ascii="Arial" w:hAnsi="Arial"/>
                <w:i/>
                <w:iCs/>
                <w:color w:val="auto"/>
                <w:szCs w:val="18"/>
                <w:highlight w:val="yellow"/>
                <w:lang w:val="fr-CH"/>
              </w:rPr>
              <w:t xml:space="preserve"> «</w:t>
            </w:r>
            <w:proofErr w:type="spellStart"/>
            <w:r w:rsidRPr="00E05B61">
              <w:rPr>
                <w:rFonts w:ascii="Arial" w:hAnsi="Arial"/>
                <w:i/>
                <w:iCs/>
                <w:color w:val="auto"/>
                <w:szCs w:val="18"/>
                <w:highlight w:val="yellow"/>
                <w:lang w:val="fr-CH"/>
              </w:rPr>
              <w:t>Sexesss</w:t>
            </w:r>
            <w:proofErr w:type="spellEnd"/>
            <w:proofErr w:type="gramEnd"/>
            <w:r w:rsidRPr="00E05B61">
              <w:rPr>
                <w:rFonts w:ascii="Arial" w:hAnsi="Arial"/>
                <w:i/>
                <w:iCs/>
                <w:color w:val="auto"/>
                <w:szCs w:val="18"/>
                <w:highlight w:val="yellow"/>
                <w:lang w:val="fr-CH"/>
              </w:rPr>
              <w:t> »]</w:t>
            </w:r>
          </w:p>
          <w:p w14:paraId="18290A29" w14:textId="77777777" w:rsidR="00E05B61" w:rsidRPr="00E05B61" w:rsidRDefault="00E05B61" w:rsidP="007F615B">
            <w:pPr>
              <w:pStyle w:val="Standardkze"/>
              <w:tabs>
                <w:tab w:val="left" w:pos="142"/>
              </w:tabs>
              <w:spacing w:before="0" w:line="240" w:lineRule="exact"/>
              <w:rPr>
                <w:rFonts w:ascii="Arial" w:hAnsi="Arial"/>
                <w:i/>
                <w:iCs/>
                <w:color w:val="auto"/>
                <w:szCs w:val="18"/>
                <w:highlight w:val="yellow"/>
                <w:lang w:val="fr-CH"/>
              </w:rPr>
            </w:pPr>
            <w:r w:rsidRPr="00E05B61">
              <w:rPr>
                <w:rFonts w:ascii="Arial" w:hAnsi="Arial"/>
                <w:i/>
                <w:iCs/>
                <w:color w:val="auto"/>
                <w:szCs w:val="18"/>
                <w:highlight w:val="yellow"/>
                <w:lang w:val="fr-CH"/>
              </w:rPr>
              <w:t>[Brochure</w:t>
            </w:r>
            <w:proofErr w:type="gramStart"/>
            <w:r w:rsidRPr="00E05B61">
              <w:rPr>
                <w:rFonts w:ascii="Arial" w:hAnsi="Arial"/>
                <w:i/>
                <w:iCs/>
                <w:color w:val="auto"/>
                <w:szCs w:val="18"/>
                <w:highlight w:val="yellow"/>
                <w:lang w:val="fr-CH"/>
              </w:rPr>
              <w:t xml:space="preserve"> «Sexualité</w:t>
            </w:r>
            <w:proofErr w:type="gramEnd"/>
            <w:r w:rsidRPr="00E05B61">
              <w:rPr>
                <w:rFonts w:ascii="Arial" w:hAnsi="Arial"/>
                <w:i/>
                <w:iCs/>
                <w:color w:val="auto"/>
                <w:szCs w:val="18"/>
                <w:highlight w:val="yellow"/>
                <w:lang w:val="fr-CH"/>
              </w:rPr>
              <w:t xml:space="preserve"> positive ! »]</w:t>
            </w:r>
          </w:p>
          <w:p w14:paraId="7977763F" w14:textId="77777777" w:rsidR="00E05B61" w:rsidRPr="00E05B61" w:rsidRDefault="00E05B61" w:rsidP="007F615B">
            <w:pPr>
              <w:pStyle w:val="Standardkze"/>
              <w:tabs>
                <w:tab w:val="left" w:pos="142"/>
              </w:tabs>
              <w:spacing w:before="0" w:line="240" w:lineRule="exact"/>
              <w:rPr>
                <w:rFonts w:ascii="Arial" w:hAnsi="Arial"/>
                <w:i/>
                <w:iCs/>
                <w:color w:val="auto"/>
                <w:szCs w:val="18"/>
                <w:highlight w:val="yellow"/>
                <w:lang w:val="fr-CH"/>
              </w:rPr>
            </w:pPr>
            <w:r w:rsidRPr="00E05B61">
              <w:rPr>
                <w:rFonts w:ascii="Arial" w:hAnsi="Arial"/>
                <w:i/>
                <w:iCs/>
                <w:color w:val="auto"/>
                <w:szCs w:val="18"/>
                <w:highlight w:val="yellow"/>
                <w:lang w:val="fr-CH"/>
              </w:rPr>
              <w:t>[Ressources numériques du PER « Dossier – La sexualité »]</w:t>
            </w:r>
          </w:p>
          <w:p w14:paraId="7700474B" w14:textId="77777777" w:rsidR="00E05B61" w:rsidRPr="00E05B61" w:rsidRDefault="00E05B61" w:rsidP="007F615B">
            <w:pPr>
              <w:pStyle w:val="Standardkze"/>
              <w:tabs>
                <w:tab w:val="left" w:pos="142"/>
              </w:tabs>
              <w:spacing w:before="0" w:line="240" w:lineRule="exact"/>
              <w:rPr>
                <w:rFonts w:ascii="Arial" w:hAnsi="Arial"/>
                <w:i/>
                <w:iCs/>
                <w:color w:val="auto"/>
                <w:szCs w:val="18"/>
                <w:highlight w:val="yellow"/>
                <w:lang w:val="fr-CH"/>
              </w:rPr>
            </w:pPr>
            <w:r w:rsidRPr="00E05B61">
              <w:rPr>
                <w:rFonts w:ascii="Arial" w:hAnsi="Arial"/>
                <w:i/>
                <w:iCs/>
                <w:color w:val="auto"/>
                <w:szCs w:val="18"/>
                <w:highlight w:val="yellow"/>
                <w:lang w:val="fr-CH"/>
              </w:rPr>
              <w:t>[Cartes</w:t>
            </w:r>
            <w:proofErr w:type="gramStart"/>
            <w:r w:rsidRPr="00E05B61">
              <w:rPr>
                <w:rFonts w:ascii="Arial" w:hAnsi="Arial"/>
                <w:i/>
                <w:iCs/>
                <w:color w:val="auto"/>
                <w:szCs w:val="18"/>
                <w:highlight w:val="yellow"/>
                <w:lang w:val="fr-CH"/>
              </w:rPr>
              <w:t xml:space="preserve"> «Internet</w:t>
            </w:r>
            <w:proofErr w:type="gramEnd"/>
            <w:r w:rsidRPr="00E05B61">
              <w:rPr>
                <w:rFonts w:ascii="Arial" w:hAnsi="Arial"/>
                <w:i/>
                <w:iCs/>
                <w:color w:val="auto"/>
                <w:szCs w:val="18"/>
                <w:highlight w:val="yellow"/>
                <w:lang w:val="fr-CH"/>
              </w:rPr>
              <w:t xml:space="preserve"> et la sexualité »]</w:t>
            </w:r>
          </w:p>
          <w:p w14:paraId="60BC048D" w14:textId="77777777" w:rsidR="00E05B61" w:rsidRPr="00E05B61" w:rsidRDefault="00E05B61" w:rsidP="007F615B">
            <w:pPr>
              <w:pStyle w:val="Standardkze"/>
              <w:tabs>
                <w:tab w:val="left" w:pos="142"/>
              </w:tabs>
              <w:spacing w:before="0" w:line="240" w:lineRule="exact"/>
              <w:rPr>
                <w:rFonts w:ascii="Arial" w:hAnsi="Arial"/>
                <w:i/>
                <w:iCs/>
                <w:color w:val="auto"/>
                <w:szCs w:val="18"/>
                <w:highlight w:val="yellow"/>
                <w:lang w:val="fr-CH"/>
              </w:rPr>
            </w:pPr>
            <w:r w:rsidRPr="00E05B61">
              <w:rPr>
                <w:rFonts w:ascii="Arial" w:hAnsi="Arial"/>
                <w:i/>
                <w:iCs/>
                <w:color w:val="auto"/>
                <w:szCs w:val="18"/>
                <w:highlight w:val="yellow"/>
                <w:lang w:val="fr-CH"/>
              </w:rPr>
              <w:t>[Brochure</w:t>
            </w:r>
            <w:proofErr w:type="gramStart"/>
            <w:r w:rsidRPr="00E05B61">
              <w:rPr>
                <w:rFonts w:ascii="Arial" w:hAnsi="Arial"/>
                <w:i/>
                <w:iCs/>
                <w:color w:val="auto"/>
                <w:szCs w:val="18"/>
                <w:highlight w:val="yellow"/>
                <w:lang w:val="fr-CH"/>
              </w:rPr>
              <w:t xml:space="preserve"> «</w:t>
            </w:r>
            <w:proofErr w:type="spellStart"/>
            <w:r w:rsidRPr="00E05B61">
              <w:rPr>
                <w:rFonts w:ascii="Arial" w:hAnsi="Arial"/>
                <w:i/>
                <w:iCs/>
                <w:color w:val="auto"/>
                <w:szCs w:val="18"/>
                <w:highlight w:val="yellow"/>
                <w:lang w:val="fr-CH"/>
              </w:rPr>
              <w:t>Sexesss</w:t>
            </w:r>
            <w:proofErr w:type="spellEnd"/>
            <w:proofErr w:type="gramEnd"/>
            <w:r w:rsidRPr="00E05B61">
              <w:rPr>
                <w:rFonts w:ascii="Arial" w:hAnsi="Arial"/>
                <w:i/>
                <w:iCs/>
                <w:color w:val="auto"/>
                <w:szCs w:val="18"/>
                <w:highlight w:val="yellow"/>
                <w:lang w:val="fr-CH"/>
              </w:rPr>
              <w:t> »]</w:t>
            </w:r>
          </w:p>
          <w:p w14:paraId="28077C40" w14:textId="77777777" w:rsidR="00E05B61" w:rsidRPr="00E05B61" w:rsidRDefault="00E05B61" w:rsidP="007F615B">
            <w:pPr>
              <w:pStyle w:val="Standardkze"/>
              <w:tabs>
                <w:tab w:val="left" w:pos="142"/>
              </w:tabs>
              <w:spacing w:before="0" w:line="240" w:lineRule="exact"/>
              <w:rPr>
                <w:rFonts w:ascii="Arial" w:hAnsi="Arial"/>
                <w:i/>
                <w:iCs/>
                <w:color w:val="auto"/>
                <w:szCs w:val="18"/>
                <w:highlight w:val="yellow"/>
                <w:lang w:val="fr-CH"/>
              </w:rPr>
            </w:pPr>
            <w:r w:rsidRPr="00E05B61">
              <w:rPr>
                <w:rFonts w:ascii="Arial" w:hAnsi="Arial"/>
                <w:i/>
                <w:iCs/>
                <w:color w:val="auto"/>
                <w:szCs w:val="18"/>
                <w:highlight w:val="yellow"/>
                <w:lang w:val="fr-CH"/>
              </w:rPr>
              <w:t>[Reportage RTS « Le masculinisme, un mouvement contestant l’émancipation des femmes »]</w:t>
            </w:r>
          </w:p>
          <w:p w14:paraId="423673B9" w14:textId="77777777" w:rsidR="00E05B61" w:rsidRPr="00E05B61" w:rsidRDefault="00E05B61" w:rsidP="007F615B">
            <w:pPr>
              <w:tabs>
                <w:tab w:val="left" w:pos="142"/>
              </w:tabs>
              <w:rPr>
                <w:rFonts w:eastAsia="Arial" w:cs="Arial"/>
                <w:b/>
                <w:bCs/>
                <w:szCs w:val="18"/>
                <w:lang w:val="fr-CH"/>
              </w:rPr>
            </w:pPr>
            <w:r w:rsidRPr="00E05B61">
              <w:rPr>
                <w:rFonts w:cs="Arial"/>
                <w:i/>
                <w:iCs/>
                <w:szCs w:val="18"/>
                <w:highlight w:val="yellow"/>
                <w:lang w:val="fr-CH"/>
              </w:rPr>
              <w:t xml:space="preserve">[Reportage RTS « Comment exister </w:t>
            </w:r>
            <w:proofErr w:type="gramStart"/>
            <w:r w:rsidRPr="00E05B61">
              <w:rPr>
                <w:rFonts w:cs="Arial"/>
                <w:i/>
                <w:iCs/>
                <w:szCs w:val="18"/>
                <w:highlight w:val="yellow"/>
                <w:lang w:val="fr-CH"/>
              </w:rPr>
              <w:t>lorsqu’on est ni</w:t>
            </w:r>
            <w:proofErr w:type="gramEnd"/>
            <w:r w:rsidRPr="00E05B61">
              <w:rPr>
                <w:rFonts w:cs="Arial"/>
                <w:i/>
                <w:iCs/>
                <w:szCs w:val="18"/>
                <w:highlight w:val="yellow"/>
                <w:lang w:val="fr-CH"/>
              </w:rPr>
              <w:t xml:space="preserve"> complètement homme, ni vraiment femme ? »</w:t>
            </w:r>
          </w:p>
        </w:tc>
      </w:tr>
      <w:tr w:rsidR="00E05B61" w:rsidRPr="00971FE4" w14:paraId="6F051419" w14:textId="77777777" w:rsidTr="00E04463">
        <w:trPr>
          <w:trHeight w:val="300"/>
        </w:trPr>
        <w:tc>
          <w:tcPr>
            <w:tcW w:w="1651" w:type="dxa"/>
          </w:tcPr>
          <w:p w14:paraId="7BBE0A99" w14:textId="77777777" w:rsidR="00E05B61" w:rsidRPr="00E05B61" w:rsidRDefault="00E05B61" w:rsidP="007F615B">
            <w:pPr>
              <w:tabs>
                <w:tab w:val="left" w:pos="142"/>
              </w:tabs>
              <w:rPr>
                <w:rFonts w:eastAsia="Arial" w:cs="Arial"/>
                <w:b/>
                <w:bCs/>
                <w:szCs w:val="18"/>
                <w:lang w:val="fr-CH"/>
              </w:rPr>
            </w:pPr>
            <w:r w:rsidRPr="00E05B61">
              <w:rPr>
                <w:rFonts w:eastAsia="Arial" w:cs="Arial"/>
                <w:b/>
                <w:bCs/>
                <w:szCs w:val="18"/>
                <w:lang w:val="fr-CH"/>
              </w:rPr>
              <w:t>Promouvoir les droits humains liés à la sexualité</w:t>
            </w:r>
          </w:p>
        </w:tc>
        <w:tc>
          <w:tcPr>
            <w:tcW w:w="4252" w:type="dxa"/>
          </w:tcPr>
          <w:p w14:paraId="44A97BB4" w14:textId="77777777" w:rsidR="00E05B61" w:rsidRPr="00E66674" w:rsidRDefault="00E05B61">
            <w:pPr>
              <w:pStyle w:val="Lauftext"/>
              <w:numPr>
                <w:ilvl w:val="0"/>
                <w:numId w:val="48"/>
              </w:numPr>
              <w:spacing w:line="240" w:lineRule="exact"/>
              <w:ind w:left="313" w:hanging="284"/>
              <w:rPr>
                <w:rFonts w:cs="Arial"/>
                <w:sz w:val="18"/>
                <w:szCs w:val="18"/>
                <w:lang w:val="fr-CH"/>
              </w:rPr>
            </w:pPr>
            <w:r w:rsidRPr="00E66674">
              <w:rPr>
                <w:rFonts w:cs="Arial"/>
                <w:sz w:val="18"/>
                <w:szCs w:val="18"/>
                <w:lang w:val="fr-CH"/>
              </w:rPr>
              <w:t>Connaître les droits humains liés à la sexualité</w:t>
            </w:r>
          </w:p>
          <w:p w14:paraId="34FB866D" w14:textId="77777777" w:rsidR="00E05B61" w:rsidRPr="00E66674" w:rsidRDefault="00E05B61">
            <w:pPr>
              <w:pStyle w:val="Lauftext"/>
              <w:numPr>
                <w:ilvl w:val="0"/>
                <w:numId w:val="48"/>
              </w:numPr>
              <w:spacing w:line="240" w:lineRule="exact"/>
              <w:ind w:left="313" w:hanging="284"/>
              <w:rPr>
                <w:rFonts w:cs="Arial"/>
                <w:sz w:val="18"/>
                <w:szCs w:val="18"/>
                <w:lang w:val="fr-CH"/>
              </w:rPr>
            </w:pPr>
            <w:r w:rsidRPr="00E66674">
              <w:rPr>
                <w:rFonts w:cs="Arial"/>
                <w:sz w:val="18"/>
                <w:szCs w:val="18"/>
                <w:lang w:val="fr-CH"/>
              </w:rPr>
              <w:t>Connaître les discriminations, les injustices et les inégalités liées à la sexualité</w:t>
            </w:r>
          </w:p>
          <w:p w14:paraId="3060DBDD" w14:textId="77777777" w:rsidR="00E05B61" w:rsidRPr="00E66674" w:rsidRDefault="00E05B61">
            <w:pPr>
              <w:pStyle w:val="Lauftext"/>
              <w:numPr>
                <w:ilvl w:val="0"/>
                <w:numId w:val="48"/>
              </w:numPr>
              <w:spacing w:line="240" w:lineRule="exact"/>
              <w:ind w:left="313" w:hanging="284"/>
              <w:rPr>
                <w:rFonts w:cs="Arial"/>
                <w:sz w:val="18"/>
                <w:szCs w:val="18"/>
                <w:lang w:val="fr-CH"/>
              </w:rPr>
            </w:pPr>
            <w:r w:rsidRPr="00E66674">
              <w:rPr>
                <w:rFonts w:cs="Arial"/>
                <w:sz w:val="18"/>
                <w:szCs w:val="18"/>
                <w:lang w:val="fr-CH"/>
              </w:rPr>
              <w:t>Développer une attitude de respect vis-à-vis des diversités sexuelles et de genre</w:t>
            </w:r>
          </w:p>
        </w:tc>
        <w:tc>
          <w:tcPr>
            <w:tcW w:w="2456" w:type="dxa"/>
          </w:tcPr>
          <w:p w14:paraId="0EDF8614" w14:textId="77777777" w:rsidR="00E05B61" w:rsidRPr="00E05B61" w:rsidRDefault="00E05B61" w:rsidP="007F615B">
            <w:pPr>
              <w:pStyle w:val="Standardkze"/>
              <w:tabs>
                <w:tab w:val="left" w:pos="142"/>
              </w:tabs>
              <w:spacing w:before="0" w:line="240" w:lineRule="exact"/>
              <w:rPr>
                <w:rFonts w:ascii="Arial" w:hAnsi="Arial"/>
                <w:i/>
                <w:iCs/>
                <w:color w:val="000000" w:themeColor="text1"/>
                <w:szCs w:val="18"/>
                <w:highlight w:val="yellow"/>
                <w:lang w:val="fr-CH"/>
              </w:rPr>
            </w:pPr>
            <w:r w:rsidRPr="00E05B61">
              <w:rPr>
                <w:rFonts w:ascii="Arial" w:hAnsi="Arial"/>
                <w:i/>
                <w:iCs/>
                <w:color w:val="000000" w:themeColor="text1"/>
                <w:szCs w:val="18"/>
                <w:highlight w:val="yellow"/>
                <w:lang w:val="fr-CH"/>
              </w:rPr>
              <w:t>[9H : x leçons MSN et FG]</w:t>
            </w:r>
          </w:p>
          <w:p w14:paraId="30276A1C" w14:textId="77777777" w:rsidR="00E05B61" w:rsidRPr="00E05B61" w:rsidRDefault="00E05B61" w:rsidP="007F615B">
            <w:pPr>
              <w:pStyle w:val="Standardkze"/>
              <w:tabs>
                <w:tab w:val="left" w:pos="142"/>
              </w:tabs>
              <w:spacing w:before="0" w:line="240" w:lineRule="exact"/>
              <w:rPr>
                <w:rFonts w:ascii="Arial" w:hAnsi="Arial"/>
                <w:i/>
                <w:iCs/>
                <w:color w:val="000000" w:themeColor="text1"/>
                <w:szCs w:val="18"/>
                <w:highlight w:val="yellow"/>
                <w:lang w:val="fr-CH"/>
              </w:rPr>
            </w:pPr>
            <w:r w:rsidRPr="00E05B61">
              <w:rPr>
                <w:rFonts w:ascii="Arial" w:hAnsi="Arial"/>
                <w:i/>
                <w:iCs/>
                <w:color w:val="000000" w:themeColor="text1"/>
                <w:szCs w:val="18"/>
                <w:highlight w:val="yellow"/>
                <w:lang w:val="fr-CH"/>
              </w:rPr>
              <w:t xml:space="preserve">[9H : 2 leçons « Intervention de prévention des discriminations » </w:t>
            </w:r>
            <w:proofErr w:type="spellStart"/>
            <w:r w:rsidRPr="00E05B61">
              <w:rPr>
                <w:rFonts w:ascii="Arial" w:hAnsi="Arial"/>
                <w:i/>
                <w:iCs/>
                <w:color w:val="000000" w:themeColor="text1"/>
                <w:szCs w:val="18"/>
                <w:highlight w:val="yellow"/>
                <w:lang w:val="fr-CH"/>
              </w:rPr>
              <w:t>Mosaïk</w:t>
            </w:r>
            <w:proofErr w:type="spellEnd"/>
            <w:r w:rsidRPr="00E05B61">
              <w:rPr>
                <w:rFonts w:ascii="Arial" w:hAnsi="Arial"/>
                <w:i/>
                <w:iCs/>
                <w:color w:val="000000" w:themeColor="text1"/>
                <w:szCs w:val="18"/>
                <w:highlight w:val="yellow"/>
                <w:lang w:val="fr-CH"/>
              </w:rPr>
              <w:t>]</w:t>
            </w:r>
          </w:p>
          <w:p w14:paraId="731E7A87" w14:textId="77777777" w:rsidR="00E05B61" w:rsidRPr="00E05B61" w:rsidRDefault="00E05B61" w:rsidP="007F615B">
            <w:pPr>
              <w:pStyle w:val="Standardkze"/>
              <w:tabs>
                <w:tab w:val="left" w:pos="142"/>
              </w:tabs>
              <w:spacing w:before="0" w:line="240" w:lineRule="exact"/>
              <w:rPr>
                <w:rFonts w:ascii="Arial" w:hAnsi="Arial"/>
                <w:i/>
                <w:iCs/>
                <w:color w:val="000000" w:themeColor="text1"/>
                <w:szCs w:val="18"/>
                <w:highlight w:val="yellow"/>
                <w:lang w:val="fr-CH"/>
              </w:rPr>
            </w:pPr>
            <w:r w:rsidRPr="00E05B61">
              <w:rPr>
                <w:rFonts w:ascii="Arial" w:hAnsi="Arial"/>
                <w:i/>
                <w:iCs/>
                <w:color w:val="000000" w:themeColor="text1"/>
                <w:szCs w:val="18"/>
                <w:highlight w:val="yellow"/>
                <w:lang w:val="fr-CH"/>
              </w:rPr>
              <w:t>[10H : x leçons MSN et FG]</w:t>
            </w:r>
          </w:p>
          <w:p w14:paraId="734F7C62" w14:textId="77777777" w:rsidR="00E05B61" w:rsidRPr="00E05B61" w:rsidRDefault="00E05B61" w:rsidP="007F615B">
            <w:pPr>
              <w:pStyle w:val="Standardkze"/>
              <w:tabs>
                <w:tab w:val="left" w:pos="142"/>
              </w:tabs>
              <w:spacing w:before="0" w:line="240" w:lineRule="exact"/>
              <w:rPr>
                <w:rFonts w:ascii="Arial" w:hAnsi="Arial"/>
                <w:i/>
                <w:iCs/>
                <w:color w:val="000000" w:themeColor="text1"/>
                <w:szCs w:val="18"/>
                <w:highlight w:val="yellow"/>
                <w:lang w:val="fr-CH"/>
              </w:rPr>
            </w:pPr>
            <w:r w:rsidRPr="00E05B61">
              <w:rPr>
                <w:rFonts w:ascii="Arial" w:hAnsi="Arial"/>
                <w:i/>
                <w:iCs/>
                <w:color w:val="000000" w:themeColor="text1"/>
                <w:szCs w:val="18"/>
                <w:highlight w:val="yellow"/>
                <w:lang w:val="fr-CH"/>
              </w:rPr>
              <w:t>[11H : x leçons MSN et FG]</w:t>
            </w:r>
          </w:p>
          <w:p w14:paraId="4B63B8A8" w14:textId="4A0F77D5" w:rsidR="00E05B61" w:rsidRPr="00E05B61" w:rsidRDefault="00E05B61" w:rsidP="007F615B">
            <w:pPr>
              <w:pStyle w:val="Standardkze"/>
              <w:tabs>
                <w:tab w:val="left" w:pos="142"/>
              </w:tabs>
              <w:spacing w:before="0" w:line="240" w:lineRule="exact"/>
              <w:rPr>
                <w:rFonts w:ascii="Arial" w:hAnsi="Arial"/>
                <w:i/>
                <w:iCs/>
                <w:color w:val="000000" w:themeColor="text1"/>
                <w:szCs w:val="18"/>
                <w:highlight w:val="yellow"/>
                <w:lang w:val="fr-CH"/>
              </w:rPr>
            </w:pPr>
            <w:r w:rsidRPr="00E05B61">
              <w:rPr>
                <w:rFonts w:ascii="Arial" w:hAnsi="Arial"/>
                <w:i/>
                <w:iCs/>
                <w:color w:val="000000" w:themeColor="text1"/>
                <w:szCs w:val="18"/>
                <w:highlight w:val="yellow"/>
                <w:lang w:val="fr-CH"/>
              </w:rPr>
              <w:t xml:space="preserve">[11H : 4 leçons </w:t>
            </w:r>
            <w:r w:rsidRPr="00E66674">
              <w:rPr>
                <w:rFonts w:ascii="Arial" w:hAnsi="Arial"/>
                <w:i/>
                <w:iCs/>
                <w:color w:val="000000" w:themeColor="text1"/>
                <w:szCs w:val="18"/>
                <w:highlight w:val="yellow"/>
                <w:lang w:val="fr-CH"/>
              </w:rPr>
              <w:t>«</w:t>
            </w:r>
            <w:r w:rsidR="00E66674" w:rsidRPr="00E66674">
              <w:rPr>
                <w:highlight w:val="yellow"/>
                <w:lang w:val="fr-CH"/>
              </w:rPr>
              <w:t xml:space="preserve"> </w:t>
            </w:r>
            <w:r w:rsidR="00E66674" w:rsidRPr="00E66674">
              <w:rPr>
                <w:rFonts w:ascii="Arial" w:hAnsi="Arial"/>
                <w:i/>
                <w:iCs/>
                <w:color w:val="000000" w:themeColor="text1"/>
                <w:szCs w:val="18"/>
                <w:highlight w:val="yellow"/>
                <w:lang w:val="fr-CH"/>
              </w:rPr>
              <w:t>Éducation</w:t>
            </w:r>
            <w:r w:rsidR="00E66674" w:rsidRPr="00E66674">
              <w:rPr>
                <w:rFonts w:ascii="Arial" w:hAnsi="Arial"/>
                <w:i/>
                <w:iCs/>
                <w:color w:val="000000" w:themeColor="text1"/>
                <w:szCs w:val="18"/>
                <w:lang w:val="fr-CH"/>
              </w:rPr>
              <w:t xml:space="preserve"> </w:t>
            </w:r>
            <w:r w:rsidRPr="00E05B61">
              <w:rPr>
                <w:rFonts w:ascii="Arial" w:hAnsi="Arial"/>
                <w:i/>
                <w:iCs/>
                <w:color w:val="000000" w:themeColor="text1"/>
                <w:szCs w:val="18"/>
                <w:highlight w:val="yellow"/>
                <w:lang w:val="fr-CH"/>
              </w:rPr>
              <w:t xml:space="preserve">sexuelle » Santé bernoise] </w:t>
            </w:r>
          </w:p>
          <w:p w14:paraId="4BAFE504" w14:textId="77777777" w:rsidR="00E05B61" w:rsidRPr="00E05B61" w:rsidRDefault="00E05B61" w:rsidP="007F615B">
            <w:pPr>
              <w:pStyle w:val="Standardkze"/>
              <w:tabs>
                <w:tab w:val="left" w:pos="142"/>
              </w:tabs>
              <w:spacing w:before="0" w:line="240" w:lineRule="exact"/>
              <w:rPr>
                <w:rFonts w:ascii="Arial" w:hAnsi="Arial"/>
                <w:i/>
                <w:iCs/>
                <w:color w:val="000000" w:themeColor="text1"/>
                <w:szCs w:val="18"/>
                <w:highlight w:val="yellow"/>
                <w:lang w:val="fr-CH"/>
              </w:rPr>
            </w:pPr>
            <w:r w:rsidRPr="00E05B61">
              <w:rPr>
                <w:rFonts w:ascii="Arial" w:hAnsi="Arial"/>
                <w:i/>
                <w:iCs/>
                <w:color w:val="000000" w:themeColor="text1"/>
                <w:szCs w:val="18"/>
                <w:highlight w:val="yellow"/>
                <w:lang w:val="fr-CH"/>
              </w:rPr>
              <w:t>[11H : 2 leçons « Prévention sur les crimes de haines, le (cyber)harcèlement, les violences sexualisées » Police]</w:t>
            </w:r>
          </w:p>
          <w:p w14:paraId="35F19814" w14:textId="77777777" w:rsidR="00E05B61" w:rsidRPr="00E05B61" w:rsidRDefault="00E05B61" w:rsidP="007F615B">
            <w:pPr>
              <w:tabs>
                <w:tab w:val="left" w:pos="142"/>
              </w:tabs>
              <w:rPr>
                <w:rFonts w:eastAsia="Arial" w:cs="Arial"/>
                <w:b/>
                <w:bCs/>
                <w:szCs w:val="18"/>
                <w:lang w:val="fr-CH"/>
              </w:rPr>
            </w:pPr>
            <w:r w:rsidRPr="00E05B61">
              <w:rPr>
                <w:rFonts w:cs="Arial"/>
                <w:i/>
                <w:iCs/>
                <w:szCs w:val="18"/>
                <w:highlight w:val="yellow"/>
                <w:lang w:val="fr-CH"/>
              </w:rPr>
              <w:t xml:space="preserve">[11H : « Love </w:t>
            </w:r>
            <w:proofErr w:type="spellStart"/>
            <w:r w:rsidRPr="00E05B61">
              <w:rPr>
                <w:rFonts w:cs="Arial"/>
                <w:i/>
                <w:iCs/>
                <w:szCs w:val="18"/>
                <w:highlight w:val="yellow"/>
                <w:lang w:val="fr-CH"/>
              </w:rPr>
              <w:t>limits</w:t>
            </w:r>
            <w:proofErr w:type="spellEnd"/>
            <w:r w:rsidRPr="00E05B61">
              <w:rPr>
                <w:rFonts w:cs="Arial"/>
                <w:i/>
                <w:iCs/>
                <w:szCs w:val="18"/>
                <w:highlight w:val="yellow"/>
                <w:lang w:val="fr-CH"/>
              </w:rPr>
              <w:t> » Protection de l’enfance suisse</w:t>
            </w:r>
            <w:r w:rsidRPr="00E05B61">
              <w:rPr>
                <w:rStyle w:val="Funotenzeichen"/>
                <w:rFonts w:cs="Arial"/>
                <w:i/>
                <w:iCs/>
                <w:sz w:val="18"/>
                <w:szCs w:val="18"/>
                <w:highlight w:val="yellow"/>
                <w:lang w:val="fr-CH"/>
              </w:rPr>
              <w:footnoteReference w:id="3"/>
            </w:r>
            <w:r w:rsidRPr="00E05B61">
              <w:rPr>
                <w:rFonts w:cs="Arial"/>
                <w:i/>
                <w:iCs/>
                <w:szCs w:val="18"/>
                <w:highlight w:val="yellow"/>
                <w:lang w:val="fr-CH"/>
              </w:rPr>
              <w:t>]</w:t>
            </w:r>
          </w:p>
        </w:tc>
        <w:tc>
          <w:tcPr>
            <w:tcW w:w="5244" w:type="dxa"/>
          </w:tcPr>
          <w:p w14:paraId="10641800" w14:textId="77777777" w:rsidR="00E05B61" w:rsidRPr="00E05B61" w:rsidRDefault="00E05B61" w:rsidP="007F615B">
            <w:pPr>
              <w:pStyle w:val="Standardkze"/>
              <w:tabs>
                <w:tab w:val="left" w:pos="142"/>
              </w:tabs>
              <w:spacing w:before="0" w:line="240" w:lineRule="exact"/>
              <w:rPr>
                <w:rFonts w:ascii="Arial" w:hAnsi="Arial"/>
                <w:i/>
                <w:iCs/>
                <w:color w:val="auto"/>
                <w:szCs w:val="18"/>
                <w:highlight w:val="yellow"/>
                <w:lang w:val="fr-CH"/>
              </w:rPr>
            </w:pPr>
            <w:r w:rsidRPr="00E05B61">
              <w:rPr>
                <w:rFonts w:ascii="Arial" w:hAnsi="Arial"/>
                <w:i/>
                <w:iCs/>
                <w:color w:val="auto"/>
                <w:szCs w:val="18"/>
                <w:highlight w:val="yellow"/>
                <w:lang w:val="fr-CH"/>
              </w:rPr>
              <w:t>[Brochure</w:t>
            </w:r>
            <w:proofErr w:type="gramStart"/>
            <w:r w:rsidRPr="00E05B61">
              <w:rPr>
                <w:rFonts w:ascii="Arial" w:hAnsi="Arial"/>
                <w:i/>
                <w:iCs/>
                <w:color w:val="auto"/>
                <w:szCs w:val="18"/>
                <w:highlight w:val="yellow"/>
                <w:lang w:val="fr-CH"/>
              </w:rPr>
              <w:t xml:space="preserve"> «Ta</w:t>
            </w:r>
            <w:proofErr w:type="gramEnd"/>
            <w:r w:rsidRPr="00E05B61">
              <w:rPr>
                <w:rFonts w:ascii="Arial" w:hAnsi="Arial"/>
                <w:i/>
                <w:iCs/>
                <w:color w:val="auto"/>
                <w:szCs w:val="18"/>
                <w:highlight w:val="yellow"/>
                <w:lang w:val="fr-CH"/>
              </w:rPr>
              <w:t xml:space="preserve"> sexualité, tes droits »]</w:t>
            </w:r>
          </w:p>
          <w:p w14:paraId="6AF97E95" w14:textId="77777777" w:rsidR="00E05B61" w:rsidRPr="00E05B61" w:rsidRDefault="00E05B61" w:rsidP="007F615B">
            <w:pPr>
              <w:pStyle w:val="Standardkze"/>
              <w:tabs>
                <w:tab w:val="left" w:pos="142"/>
              </w:tabs>
              <w:spacing w:before="0" w:line="240" w:lineRule="exact"/>
              <w:rPr>
                <w:rFonts w:ascii="Arial" w:hAnsi="Arial"/>
                <w:i/>
                <w:iCs/>
                <w:color w:val="auto"/>
                <w:szCs w:val="18"/>
                <w:highlight w:val="yellow"/>
                <w:lang w:val="fr-CH"/>
              </w:rPr>
            </w:pPr>
            <w:r w:rsidRPr="00E05B61">
              <w:rPr>
                <w:rFonts w:ascii="Arial" w:hAnsi="Arial"/>
                <w:i/>
                <w:iCs/>
                <w:color w:val="auto"/>
                <w:szCs w:val="18"/>
                <w:highlight w:val="yellow"/>
                <w:lang w:val="fr-CH"/>
              </w:rPr>
              <w:t>[Vidéo</w:t>
            </w:r>
            <w:proofErr w:type="gramStart"/>
            <w:r w:rsidRPr="00E05B61">
              <w:rPr>
                <w:rFonts w:ascii="Arial" w:hAnsi="Arial"/>
                <w:i/>
                <w:iCs/>
                <w:color w:val="auto"/>
                <w:szCs w:val="18"/>
                <w:highlight w:val="yellow"/>
                <w:lang w:val="fr-CH"/>
              </w:rPr>
              <w:t xml:space="preserve"> «La</w:t>
            </w:r>
            <w:proofErr w:type="gramEnd"/>
            <w:r w:rsidRPr="00E05B61">
              <w:rPr>
                <w:rFonts w:ascii="Arial" w:hAnsi="Arial"/>
                <w:i/>
                <w:iCs/>
                <w:color w:val="auto"/>
                <w:szCs w:val="18"/>
                <w:highlight w:val="yellow"/>
                <w:lang w:val="fr-CH"/>
              </w:rPr>
              <w:t xml:space="preserve"> discrimination en 2 </w:t>
            </w:r>
            <w:proofErr w:type="gramStart"/>
            <w:r w:rsidRPr="00E05B61">
              <w:rPr>
                <w:rFonts w:ascii="Arial" w:hAnsi="Arial"/>
                <w:i/>
                <w:iCs/>
                <w:color w:val="auto"/>
                <w:szCs w:val="18"/>
                <w:highlight w:val="yellow"/>
                <w:lang w:val="fr-CH"/>
              </w:rPr>
              <w:t>minutes»</w:t>
            </w:r>
            <w:proofErr w:type="gramEnd"/>
            <w:r w:rsidRPr="00E05B61">
              <w:rPr>
                <w:rFonts w:ascii="Arial" w:hAnsi="Arial"/>
                <w:i/>
                <w:iCs/>
                <w:color w:val="auto"/>
                <w:szCs w:val="18"/>
                <w:highlight w:val="yellow"/>
                <w:lang w:val="fr-CH"/>
              </w:rPr>
              <w:t>]</w:t>
            </w:r>
          </w:p>
          <w:p w14:paraId="0079F805" w14:textId="77777777" w:rsidR="00E05B61" w:rsidRPr="00E05B61" w:rsidRDefault="00E05B61" w:rsidP="007F615B">
            <w:pPr>
              <w:pStyle w:val="Standardkze"/>
              <w:tabs>
                <w:tab w:val="left" w:pos="142"/>
              </w:tabs>
              <w:spacing w:before="0" w:line="240" w:lineRule="exact"/>
              <w:rPr>
                <w:rFonts w:ascii="Arial" w:hAnsi="Arial"/>
                <w:i/>
                <w:iCs/>
                <w:color w:val="auto"/>
                <w:szCs w:val="18"/>
                <w:highlight w:val="yellow"/>
                <w:lang w:val="fr-CH"/>
              </w:rPr>
            </w:pPr>
            <w:r w:rsidRPr="00E05B61">
              <w:rPr>
                <w:rFonts w:ascii="Arial" w:hAnsi="Arial"/>
                <w:i/>
                <w:iCs/>
                <w:color w:val="auto"/>
                <w:szCs w:val="18"/>
                <w:highlight w:val="yellow"/>
                <w:lang w:val="fr-CH"/>
              </w:rPr>
              <w:t>[Cartes ciao.ch</w:t>
            </w:r>
            <w:proofErr w:type="gramStart"/>
            <w:r w:rsidRPr="00E05B61">
              <w:rPr>
                <w:rFonts w:ascii="Arial" w:hAnsi="Arial"/>
                <w:i/>
                <w:iCs/>
                <w:color w:val="auto"/>
                <w:szCs w:val="18"/>
                <w:highlight w:val="yellow"/>
                <w:lang w:val="fr-CH"/>
              </w:rPr>
              <w:t xml:space="preserve"> «Un</w:t>
            </w:r>
            <w:proofErr w:type="gramEnd"/>
            <w:r w:rsidRPr="00E05B61">
              <w:rPr>
                <w:rFonts w:ascii="Arial" w:hAnsi="Arial"/>
                <w:i/>
                <w:iCs/>
                <w:color w:val="auto"/>
                <w:szCs w:val="18"/>
                <w:highlight w:val="yellow"/>
                <w:lang w:val="fr-CH"/>
              </w:rPr>
              <w:t xml:space="preserve"> jeu pour parler de tout, sans </w:t>
            </w:r>
            <w:proofErr w:type="gramStart"/>
            <w:r w:rsidRPr="00E05B61">
              <w:rPr>
                <w:rFonts w:ascii="Arial" w:hAnsi="Arial"/>
                <w:i/>
                <w:iCs/>
                <w:color w:val="auto"/>
                <w:szCs w:val="18"/>
                <w:highlight w:val="yellow"/>
                <w:lang w:val="fr-CH"/>
              </w:rPr>
              <w:t>tabou»</w:t>
            </w:r>
            <w:proofErr w:type="gramEnd"/>
            <w:r w:rsidRPr="00E05B61">
              <w:rPr>
                <w:rFonts w:ascii="Arial" w:hAnsi="Arial"/>
                <w:i/>
                <w:iCs/>
                <w:color w:val="auto"/>
                <w:szCs w:val="18"/>
                <w:highlight w:val="yellow"/>
                <w:lang w:val="fr-CH"/>
              </w:rPr>
              <w:t>]</w:t>
            </w:r>
          </w:p>
          <w:p w14:paraId="622C7BDB" w14:textId="77777777" w:rsidR="00E05B61" w:rsidRPr="00E05B61" w:rsidRDefault="00E05B61" w:rsidP="007F615B">
            <w:pPr>
              <w:pStyle w:val="Standardkze"/>
              <w:tabs>
                <w:tab w:val="left" w:pos="142"/>
              </w:tabs>
              <w:spacing w:before="0" w:line="240" w:lineRule="exact"/>
              <w:rPr>
                <w:rFonts w:ascii="Arial" w:hAnsi="Arial"/>
                <w:i/>
                <w:iCs/>
                <w:color w:val="auto"/>
                <w:szCs w:val="18"/>
                <w:highlight w:val="yellow"/>
                <w:lang w:val="fr-CH"/>
              </w:rPr>
            </w:pPr>
            <w:r w:rsidRPr="00E05B61">
              <w:rPr>
                <w:rFonts w:ascii="Arial" w:hAnsi="Arial"/>
                <w:i/>
                <w:iCs/>
                <w:color w:val="auto"/>
                <w:szCs w:val="18"/>
                <w:highlight w:val="yellow"/>
                <w:lang w:val="fr-CH"/>
              </w:rPr>
              <w:t>[Dossier pédagogique</w:t>
            </w:r>
            <w:proofErr w:type="gramStart"/>
            <w:r w:rsidRPr="00E05B61">
              <w:rPr>
                <w:rFonts w:ascii="Arial" w:hAnsi="Arial"/>
                <w:i/>
                <w:iCs/>
                <w:color w:val="auto"/>
                <w:szCs w:val="18"/>
                <w:highlight w:val="yellow"/>
                <w:lang w:val="fr-CH"/>
              </w:rPr>
              <w:t xml:space="preserve"> «L’école</w:t>
            </w:r>
            <w:proofErr w:type="gramEnd"/>
            <w:r w:rsidRPr="00E05B61">
              <w:rPr>
                <w:rFonts w:ascii="Arial" w:hAnsi="Arial"/>
                <w:i/>
                <w:iCs/>
                <w:color w:val="auto"/>
                <w:szCs w:val="18"/>
                <w:highlight w:val="yellow"/>
                <w:lang w:val="fr-CH"/>
              </w:rPr>
              <w:t xml:space="preserve"> de l’égalité »]</w:t>
            </w:r>
          </w:p>
          <w:p w14:paraId="5F98688F" w14:textId="1A8A7378" w:rsidR="00E05B61" w:rsidRPr="00E05B61" w:rsidRDefault="00E05B61" w:rsidP="007F615B">
            <w:pPr>
              <w:tabs>
                <w:tab w:val="left" w:pos="142"/>
              </w:tabs>
              <w:rPr>
                <w:rFonts w:cs="Arial"/>
                <w:i/>
                <w:iCs/>
                <w:szCs w:val="18"/>
                <w:lang w:val="fr-CH"/>
              </w:rPr>
            </w:pPr>
            <w:r w:rsidRPr="00E05B61">
              <w:rPr>
                <w:rFonts w:cs="Arial"/>
                <w:i/>
                <w:iCs/>
                <w:szCs w:val="18"/>
                <w:highlight w:val="yellow"/>
                <w:lang w:val="fr-CH"/>
              </w:rPr>
              <w:t>[Vidéo « </w:t>
            </w:r>
            <w:r w:rsidR="00E04463">
              <w:rPr>
                <w:rFonts w:cs="Arial"/>
                <w:i/>
                <w:iCs/>
                <w:szCs w:val="18"/>
                <w:highlight w:val="yellow"/>
                <w:lang w:val="fr-CH"/>
              </w:rPr>
              <w:t>T</w:t>
            </w:r>
            <w:r w:rsidRPr="00E05B61">
              <w:rPr>
                <w:rFonts w:cs="Arial"/>
                <w:i/>
                <w:iCs/>
                <w:szCs w:val="18"/>
                <w:highlight w:val="yellow"/>
                <w:lang w:val="fr-CH"/>
              </w:rPr>
              <w:t xml:space="preserve">émoignages de jeunes LGBTIQ+ et table ronde » </w:t>
            </w:r>
            <w:proofErr w:type="spellStart"/>
            <w:r w:rsidRPr="00E05B61">
              <w:rPr>
                <w:rFonts w:cs="Arial"/>
                <w:i/>
                <w:iCs/>
                <w:szCs w:val="18"/>
                <w:highlight w:val="yellow"/>
                <w:lang w:val="fr-CH"/>
              </w:rPr>
              <w:t>Voqueer</w:t>
            </w:r>
            <w:proofErr w:type="spellEnd"/>
            <w:r w:rsidRPr="00E05B61">
              <w:rPr>
                <w:rFonts w:cs="Arial"/>
                <w:i/>
                <w:iCs/>
                <w:szCs w:val="18"/>
                <w:highlight w:val="yellow"/>
                <w:lang w:val="fr-CH"/>
              </w:rPr>
              <w:t>]</w:t>
            </w:r>
          </w:p>
          <w:p w14:paraId="74F01FBF" w14:textId="77777777" w:rsidR="00E05B61" w:rsidRPr="00E05B61" w:rsidRDefault="00E05B61" w:rsidP="007F615B">
            <w:pPr>
              <w:tabs>
                <w:tab w:val="left" w:pos="142"/>
              </w:tabs>
              <w:rPr>
                <w:rFonts w:cs="Arial"/>
                <w:i/>
                <w:iCs/>
                <w:szCs w:val="18"/>
                <w:lang w:val="fr-CH"/>
              </w:rPr>
            </w:pPr>
          </w:p>
          <w:p w14:paraId="3AFECE82" w14:textId="77777777" w:rsidR="00E05B61" w:rsidRPr="00E05B61" w:rsidRDefault="00E05B61" w:rsidP="007F615B">
            <w:pPr>
              <w:pStyle w:val="Standardkze"/>
              <w:tabs>
                <w:tab w:val="left" w:pos="142"/>
              </w:tabs>
              <w:spacing w:before="0" w:line="240" w:lineRule="exact"/>
              <w:rPr>
                <w:rFonts w:ascii="Arial" w:hAnsi="Arial"/>
                <w:i/>
                <w:iCs/>
                <w:color w:val="auto"/>
                <w:szCs w:val="18"/>
                <w:highlight w:val="yellow"/>
                <w:lang w:val="fr-CH"/>
              </w:rPr>
            </w:pPr>
            <w:r w:rsidRPr="00E05B61">
              <w:rPr>
                <w:rFonts w:ascii="Arial" w:hAnsi="Arial"/>
                <w:i/>
                <w:iCs/>
                <w:color w:val="auto"/>
                <w:szCs w:val="18"/>
                <w:highlight w:val="yellow"/>
                <w:lang w:val="fr-CH"/>
              </w:rPr>
              <w:t>[Ressources pédagogiques « Sexe, genre, identité » Université de Genève]</w:t>
            </w:r>
          </w:p>
          <w:p w14:paraId="5C452F43" w14:textId="328533C1" w:rsidR="00E05B61" w:rsidRPr="00E05B61" w:rsidRDefault="00E05B61" w:rsidP="007F615B">
            <w:pPr>
              <w:pStyle w:val="Standardkze"/>
              <w:tabs>
                <w:tab w:val="left" w:pos="142"/>
              </w:tabs>
              <w:spacing w:before="0" w:line="240" w:lineRule="exact"/>
              <w:rPr>
                <w:rFonts w:ascii="Arial" w:hAnsi="Arial"/>
                <w:i/>
                <w:iCs/>
                <w:color w:val="auto"/>
                <w:szCs w:val="18"/>
                <w:highlight w:val="yellow"/>
                <w:lang w:val="fr-CH"/>
              </w:rPr>
            </w:pPr>
            <w:r w:rsidRPr="00E05B61">
              <w:rPr>
                <w:rFonts w:ascii="Arial" w:hAnsi="Arial"/>
                <w:i/>
                <w:iCs/>
                <w:color w:val="auto"/>
                <w:szCs w:val="18"/>
                <w:highlight w:val="yellow"/>
                <w:lang w:val="fr-CH"/>
              </w:rPr>
              <w:t>[« Activités pédagogiques 12-15 ans </w:t>
            </w:r>
            <w:proofErr w:type="gramStart"/>
            <w:r w:rsidRPr="00E05B61">
              <w:rPr>
                <w:rFonts w:ascii="Arial" w:hAnsi="Arial"/>
                <w:i/>
                <w:iCs/>
                <w:color w:val="auto"/>
                <w:szCs w:val="18"/>
                <w:highlight w:val="yellow"/>
                <w:lang w:val="fr-CH"/>
              </w:rPr>
              <w:t xml:space="preserve">» </w:t>
            </w:r>
            <w:r w:rsidR="00E66674" w:rsidRPr="00E66674">
              <w:rPr>
                <w:lang w:val="fr-CH"/>
              </w:rPr>
              <w:t xml:space="preserve"> </w:t>
            </w:r>
            <w:r w:rsidR="00E66674" w:rsidRPr="00E66674">
              <w:rPr>
                <w:rFonts w:ascii="Arial" w:hAnsi="Arial"/>
                <w:i/>
                <w:iCs/>
                <w:color w:val="auto"/>
                <w:szCs w:val="18"/>
                <w:highlight w:val="yellow"/>
                <w:lang w:val="fr-CH"/>
              </w:rPr>
              <w:t>Éducation</w:t>
            </w:r>
            <w:proofErr w:type="gramEnd"/>
            <w:r w:rsidR="00E66674" w:rsidRPr="00E66674">
              <w:rPr>
                <w:rFonts w:ascii="Arial" w:hAnsi="Arial"/>
                <w:i/>
                <w:iCs/>
                <w:color w:val="auto"/>
                <w:szCs w:val="18"/>
                <w:highlight w:val="yellow"/>
                <w:lang w:val="fr-CH"/>
              </w:rPr>
              <w:t xml:space="preserve"> </w:t>
            </w:r>
            <w:r w:rsidRPr="00E66674">
              <w:rPr>
                <w:rFonts w:ascii="Arial" w:hAnsi="Arial"/>
                <w:i/>
                <w:iCs/>
                <w:color w:val="auto"/>
                <w:szCs w:val="18"/>
                <w:highlight w:val="yellow"/>
                <w:lang w:val="fr-CH"/>
              </w:rPr>
              <w:t>s</w:t>
            </w:r>
            <w:r w:rsidRPr="00E05B61">
              <w:rPr>
                <w:rFonts w:ascii="Arial" w:hAnsi="Arial"/>
                <w:i/>
                <w:iCs/>
                <w:color w:val="auto"/>
                <w:szCs w:val="18"/>
                <w:highlight w:val="yellow"/>
                <w:lang w:val="fr-CH"/>
              </w:rPr>
              <w:t>exuelle à l’école]</w:t>
            </w:r>
          </w:p>
          <w:p w14:paraId="6532F59A" w14:textId="77777777" w:rsidR="00E05B61" w:rsidRPr="00E05B61" w:rsidRDefault="00E05B61" w:rsidP="007F615B">
            <w:pPr>
              <w:tabs>
                <w:tab w:val="left" w:pos="142"/>
              </w:tabs>
              <w:rPr>
                <w:rFonts w:eastAsia="Arial" w:cs="Arial"/>
                <w:b/>
                <w:bCs/>
                <w:szCs w:val="18"/>
                <w:lang w:val="fr-CH"/>
              </w:rPr>
            </w:pPr>
          </w:p>
        </w:tc>
      </w:tr>
      <w:tr w:rsidR="00E05B61" w:rsidRPr="00E05B61" w14:paraId="5C01DFFE" w14:textId="77777777" w:rsidTr="00E04463">
        <w:trPr>
          <w:trHeight w:val="300"/>
        </w:trPr>
        <w:tc>
          <w:tcPr>
            <w:tcW w:w="1651" w:type="dxa"/>
          </w:tcPr>
          <w:p w14:paraId="30E0E64A" w14:textId="77777777" w:rsidR="00E05B61" w:rsidRPr="00E05B61" w:rsidRDefault="00E05B61" w:rsidP="007F615B">
            <w:pPr>
              <w:tabs>
                <w:tab w:val="left" w:pos="142"/>
              </w:tabs>
              <w:rPr>
                <w:rFonts w:eastAsia="Arial" w:cs="Arial"/>
                <w:b/>
                <w:bCs/>
                <w:szCs w:val="18"/>
                <w:lang w:val="fr-CH"/>
              </w:rPr>
            </w:pPr>
            <w:r w:rsidRPr="00E05B61">
              <w:rPr>
                <w:rFonts w:eastAsia="Arial" w:cs="Arial"/>
                <w:b/>
                <w:bCs/>
                <w:szCs w:val="18"/>
                <w:lang w:val="fr-CH"/>
              </w:rPr>
              <w:lastRenderedPageBreak/>
              <w:t>Promouvoir des relations saines et prévenir les violences sexuelles</w:t>
            </w:r>
          </w:p>
        </w:tc>
        <w:tc>
          <w:tcPr>
            <w:tcW w:w="4252" w:type="dxa"/>
          </w:tcPr>
          <w:p w14:paraId="3EEF6B3E" w14:textId="77777777" w:rsidR="00E05B61" w:rsidRPr="00E05B61" w:rsidRDefault="00E05B61">
            <w:pPr>
              <w:pStyle w:val="Listenabsatz"/>
              <w:numPr>
                <w:ilvl w:val="0"/>
                <w:numId w:val="40"/>
              </w:numPr>
              <w:tabs>
                <w:tab w:val="left" w:pos="142"/>
              </w:tabs>
              <w:spacing w:after="160"/>
              <w:ind w:left="0" w:firstLine="0"/>
              <w:rPr>
                <w:rFonts w:eastAsia="Arial" w:cs="Arial"/>
                <w:szCs w:val="18"/>
                <w:lang w:val="fr-CH"/>
              </w:rPr>
            </w:pPr>
            <w:r w:rsidRPr="00E05B61">
              <w:rPr>
                <w:rFonts w:eastAsia="Arial" w:cs="Arial"/>
                <w:szCs w:val="18"/>
                <w:lang w:val="fr-CH"/>
              </w:rPr>
              <w:t>Connaître et appliquer des solutions de conflit</w:t>
            </w:r>
          </w:p>
          <w:p w14:paraId="01F1F282" w14:textId="77777777" w:rsidR="00E05B61" w:rsidRPr="00E05B61" w:rsidRDefault="00E05B61">
            <w:pPr>
              <w:pStyle w:val="Listenabsatz"/>
              <w:numPr>
                <w:ilvl w:val="0"/>
                <w:numId w:val="40"/>
              </w:numPr>
              <w:tabs>
                <w:tab w:val="left" w:pos="142"/>
              </w:tabs>
              <w:spacing w:after="160"/>
              <w:ind w:left="0" w:firstLine="0"/>
              <w:rPr>
                <w:rFonts w:eastAsia="Arial" w:cs="Arial"/>
                <w:szCs w:val="18"/>
                <w:lang w:val="fr-CH"/>
              </w:rPr>
            </w:pPr>
            <w:r w:rsidRPr="00E05B61">
              <w:rPr>
                <w:rFonts w:eastAsia="Arial" w:cs="Arial"/>
                <w:szCs w:val="18"/>
                <w:lang w:val="fr-CH"/>
              </w:rPr>
              <w:t>Développer des compétences de communication, d’écoute et de négociations dans les relations intimes</w:t>
            </w:r>
          </w:p>
          <w:p w14:paraId="39F1158E" w14:textId="77777777" w:rsidR="00E05B61" w:rsidRPr="00E05B61" w:rsidRDefault="00E05B61">
            <w:pPr>
              <w:pStyle w:val="Listenabsatz"/>
              <w:numPr>
                <w:ilvl w:val="0"/>
                <w:numId w:val="40"/>
              </w:numPr>
              <w:tabs>
                <w:tab w:val="left" w:pos="142"/>
              </w:tabs>
              <w:spacing w:after="0"/>
              <w:ind w:left="0" w:firstLine="0"/>
              <w:rPr>
                <w:rFonts w:eastAsia="Arial" w:cs="Arial"/>
                <w:szCs w:val="18"/>
                <w:lang w:val="fr-CH"/>
              </w:rPr>
            </w:pPr>
            <w:r w:rsidRPr="00E05B61">
              <w:rPr>
                <w:rFonts w:eastAsia="Arial" w:cs="Arial"/>
                <w:szCs w:val="18"/>
                <w:lang w:val="fr-CH"/>
              </w:rPr>
              <w:t>Développer la capacité de construire des relations basées sur la compréhension et le respect mutuel des besoins et des limites de chaque personne</w:t>
            </w:r>
          </w:p>
          <w:p w14:paraId="70D4C87E" w14:textId="77777777" w:rsidR="00E05B61" w:rsidRPr="00E05B61" w:rsidRDefault="00E05B61">
            <w:pPr>
              <w:pStyle w:val="Listenabsatz"/>
              <w:numPr>
                <w:ilvl w:val="0"/>
                <w:numId w:val="40"/>
              </w:numPr>
              <w:tabs>
                <w:tab w:val="left" w:pos="142"/>
              </w:tabs>
              <w:spacing w:after="0"/>
              <w:ind w:left="0" w:firstLine="0"/>
              <w:rPr>
                <w:rFonts w:eastAsia="Arial" w:cs="Arial"/>
                <w:szCs w:val="18"/>
                <w:lang w:val="fr-CH"/>
              </w:rPr>
            </w:pPr>
            <w:r w:rsidRPr="00E05B61">
              <w:rPr>
                <w:rFonts w:eastAsia="Arial" w:cs="Arial"/>
                <w:szCs w:val="18"/>
                <w:lang w:val="fr-CH"/>
              </w:rPr>
              <w:t>Connaître les lois en lien avec la sexualité et la majorité sexuelle et identifier ses droits et devoirs</w:t>
            </w:r>
          </w:p>
        </w:tc>
        <w:tc>
          <w:tcPr>
            <w:tcW w:w="2456" w:type="dxa"/>
          </w:tcPr>
          <w:p w14:paraId="2E1C8DCC" w14:textId="77777777" w:rsidR="00E05B61" w:rsidRPr="00E05B61" w:rsidRDefault="00E05B61" w:rsidP="007F615B">
            <w:pPr>
              <w:pStyle w:val="Standardkze"/>
              <w:tabs>
                <w:tab w:val="left" w:pos="142"/>
              </w:tabs>
              <w:spacing w:before="0" w:line="240" w:lineRule="exact"/>
              <w:rPr>
                <w:rFonts w:ascii="Arial" w:hAnsi="Arial"/>
                <w:i/>
                <w:iCs/>
                <w:color w:val="000000" w:themeColor="text1"/>
                <w:szCs w:val="18"/>
                <w:highlight w:val="yellow"/>
                <w:lang w:val="fr-CH"/>
              </w:rPr>
            </w:pPr>
            <w:r w:rsidRPr="00E05B61">
              <w:rPr>
                <w:rFonts w:ascii="Arial" w:hAnsi="Arial"/>
                <w:i/>
                <w:iCs/>
                <w:color w:val="000000" w:themeColor="text1"/>
                <w:szCs w:val="18"/>
                <w:highlight w:val="yellow"/>
                <w:lang w:val="fr-CH"/>
              </w:rPr>
              <w:t>[9H : x leçons MSN et FG]</w:t>
            </w:r>
          </w:p>
          <w:p w14:paraId="1878A6E6" w14:textId="77777777" w:rsidR="00E05B61" w:rsidRPr="00E05B61" w:rsidRDefault="00E05B61" w:rsidP="007F615B">
            <w:pPr>
              <w:pStyle w:val="Standardkze"/>
              <w:tabs>
                <w:tab w:val="left" w:pos="142"/>
              </w:tabs>
              <w:spacing w:before="0" w:line="240" w:lineRule="exact"/>
              <w:rPr>
                <w:rFonts w:ascii="Arial" w:hAnsi="Arial"/>
                <w:i/>
                <w:iCs/>
                <w:color w:val="000000" w:themeColor="text1"/>
                <w:szCs w:val="18"/>
                <w:highlight w:val="yellow"/>
                <w:lang w:val="fr-CH"/>
              </w:rPr>
            </w:pPr>
            <w:r w:rsidRPr="00E05B61">
              <w:rPr>
                <w:rFonts w:ascii="Arial" w:hAnsi="Arial"/>
                <w:i/>
                <w:iCs/>
                <w:color w:val="000000" w:themeColor="text1"/>
                <w:szCs w:val="18"/>
                <w:highlight w:val="yellow"/>
                <w:lang w:val="fr-CH"/>
              </w:rPr>
              <w:t>[10H : x leçons MSN et FG]</w:t>
            </w:r>
          </w:p>
          <w:p w14:paraId="67A78C96" w14:textId="77777777" w:rsidR="00E05B61" w:rsidRPr="00E05B61" w:rsidRDefault="00E05B61" w:rsidP="007F615B">
            <w:pPr>
              <w:pStyle w:val="Standardkze"/>
              <w:tabs>
                <w:tab w:val="left" w:pos="142"/>
              </w:tabs>
              <w:spacing w:before="0" w:line="240" w:lineRule="exact"/>
              <w:rPr>
                <w:rFonts w:ascii="Arial" w:hAnsi="Arial"/>
                <w:i/>
                <w:iCs/>
                <w:color w:val="000000" w:themeColor="text1"/>
                <w:szCs w:val="18"/>
                <w:highlight w:val="yellow"/>
                <w:lang w:val="fr-CH"/>
              </w:rPr>
            </w:pPr>
            <w:r w:rsidRPr="00E05B61">
              <w:rPr>
                <w:rFonts w:ascii="Arial" w:hAnsi="Arial"/>
                <w:i/>
                <w:iCs/>
                <w:color w:val="000000" w:themeColor="text1"/>
                <w:szCs w:val="18"/>
                <w:highlight w:val="yellow"/>
                <w:lang w:val="fr-CH"/>
              </w:rPr>
              <w:t>[10H : 2 leçons « Intervention de prévention des violences sexualisées » Santé bernoise]</w:t>
            </w:r>
          </w:p>
          <w:p w14:paraId="21C937D4" w14:textId="77777777" w:rsidR="00E05B61" w:rsidRPr="00E05B61" w:rsidRDefault="00E05B61" w:rsidP="007F615B">
            <w:pPr>
              <w:pStyle w:val="Standardkze"/>
              <w:tabs>
                <w:tab w:val="left" w:pos="142"/>
              </w:tabs>
              <w:spacing w:before="0" w:line="240" w:lineRule="exact"/>
              <w:rPr>
                <w:rFonts w:ascii="Arial" w:hAnsi="Arial"/>
                <w:i/>
                <w:iCs/>
                <w:color w:val="000000" w:themeColor="text1"/>
                <w:szCs w:val="18"/>
                <w:highlight w:val="yellow"/>
                <w:lang w:val="fr-CH"/>
              </w:rPr>
            </w:pPr>
            <w:r w:rsidRPr="00E05B61">
              <w:rPr>
                <w:rFonts w:ascii="Arial" w:hAnsi="Arial"/>
                <w:i/>
                <w:iCs/>
                <w:color w:val="000000" w:themeColor="text1"/>
                <w:szCs w:val="18"/>
                <w:highlight w:val="yellow"/>
                <w:lang w:val="fr-CH"/>
              </w:rPr>
              <w:t>[11H : x leçons MSN et FG]</w:t>
            </w:r>
          </w:p>
          <w:p w14:paraId="3F6F719E" w14:textId="3539C24B" w:rsidR="00E05B61" w:rsidRPr="00E05B61" w:rsidRDefault="00E05B61" w:rsidP="007F615B">
            <w:pPr>
              <w:tabs>
                <w:tab w:val="left" w:pos="142"/>
              </w:tabs>
              <w:rPr>
                <w:rFonts w:eastAsia="Arial" w:cs="Arial"/>
                <w:b/>
                <w:bCs/>
                <w:szCs w:val="18"/>
                <w:lang w:val="fr-CH"/>
              </w:rPr>
            </w:pPr>
            <w:r w:rsidRPr="00E05B61">
              <w:rPr>
                <w:rFonts w:cs="Arial"/>
                <w:i/>
                <w:iCs/>
                <w:szCs w:val="18"/>
                <w:highlight w:val="yellow"/>
                <w:lang w:val="fr-CH"/>
              </w:rPr>
              <w:t>[11H : 4 leçons « </w:t>
            </w:r>
            <w:r w:rsidR="00F40B4D">
              <w:rPr>
                <w:rFonts w:cs="Arial"/>
                <w:i/>
                <w:iCs/>
                <w:szCs w:val="18"/>
                <w:highlight w:val="yellow"/>
                <w:lang w:val="fr-CH"/>
              </w:rPr>
              <w:t>Éducation</w:t>
            </w:r>
            <w:r w:rsidRPr="00E05B61">
              <w:rPr>
                <w:rFonts w:cs="Arial"/>
                <w:i/>
                <w:iCs/>
                <w:szCs w:val="18"/>
                <w:highlight w:val="yellow"/>
                <w:lang w:val="fr-CH"/>
              </w:rPr>
              <w:t xml:space="preserve"> sexuelle » Santé bernoise]</w:t>
            </w:r>
          </w:p>
        </w:tc>
        <w:tc>
          <w:tcPr>
            <w:tcW w:w="5244" w:type="dxa"/>
          </w:tcPr>
          <w:p w14:paraId="31669DAE" w14:textId="77777777" w:rsidR="00E05B61" w:rsidRPr="00E05B61" w:rsidRDefault="00E05B61" w:rsidP="007F615B">
            <w:pPr>
              <w:pStyle w:val="Standardkze"/>
              <w:tabs>
                <w:tab w:val="left" w:pos="142"/>
              </w:tabs>
              <w:spacing w:before="0" w:line="240" w:lineRule="exact"/>
              <w:rPr>
                <w:rFonts w:ascii="Arial" w:hAnsi="Arial"/>
                <w:i/>
                <w:iCs/>
                <w:color w:val="auto"/>
                <w:szCs w:val="18"/>
                <w:highlight w:val="yellow"/>
                <w:lang w:val="fr-CH"/>
              </w:rPr>
            </w:pPr>
            <w:r w:rsidRPr="00E05B61">
              <w:rPr>
                <w:rFonts w:ascii="Arial" w:hAnsi="Arial"/>
                <w:i/>
                <w:iCs/>
                <w:color w:val="auto"/>
                <w:szCs w:val="18"/>
                <w:highlight w:val="yellow"/>
                <w:lang w:val="fr-CH"/>
              </w:rPr>
              <w:t>[Vidéo</w:t>
            </w:r>
            <w:proofErr w:type="gramStart"/>
            <w:r w:rsidRPr="00E05B61">
              <w:rPr>
                <w:rFonts w:ascii="Arial" w:hAnsi="Arial"/>
                <w:i/>
                <w:iCs/>
                <w:color w:val="auto"/>
                <w:szCs w:val="18"/>
                <w:highlight w:val="yellow"/>
                <w:lang w:val="fr-CH"/>
              </w:rPr>
              <w:t xml:space="preserve"> «Consentement</w:t>
            </w:r>
            <w:proofErr w:type="gramEnd"/>
            <w:r w:rsidRPr="00E05B61">
              <w:rPr>
                <w:rFonts w:ascii="Arial" w:hAnsi="Arial"/>
                <w:i/>
                <w:iCs/>
                <w:color w:val="auto"/>
                <w:szCs w:val="18"/>
                <w:highlight w:val="yellow"/>
                <w:lang w:val="fr-CH"/>
              </w:rPr>
              <w:t xml:space="preserve"> et tasse de </w:t>
            </w:r>
            <w:proofErr w:type="gramStart"/>
            <w:r w:rsidRPr="00E05B61">
              <w:rPr>
                <w:rFonts w:ascii="Arial" w:hAnsi="Arial"/>
                <w:i/>
                <w:iCs/>
                <w:color w:val="auto"/>
                <w:szCs w:val="18"/>
                <w:highlight w:val="yellow"/>
                <w:lang w:val="fr-CH"/>
              </w:rPr>
              <w:t>thé»</w:t>
            </w:r>
            <w:proofErr w:type="gramEnd"/>
            <w:r w:rsidRPr="00E05B61">
              <w:rPr>
                <w:rFonts w:ascii="Arial" w:hAnsi="Arial"/>
                <w:i/>
                <w:iCs/>
                <w:color w:val="auto"/>
                <w:szCs w:val="18"/>
                <w:highlight w:val="yellow"/>
                <w:lang w:val="fr-CH"/>
              </w:rPr>
              <w:t>]</w:t>
            </w:r>
          </w:p>
          <w:p w14:paraId="48BBE989" w14:textId="4E74F906" w:rsidR="00E05B61" w:rsidRPr="00E05B61" w:rsidRDefault="00E05B61" w:rsidP="007F615B">
            <w:pPr>
              <w:pStyle w:val="Standardkze"/>
              <w:tabs>
                <w:tab w:val="left" w:pos="142"/>
              </w:tabs>
              <w:spacing w:before="0" w:line="240" w:lineRule="exact"/>
              <w:rPr>
                <w:rFonts w:ascii="Arial" w:hAnsi="Arial"/>
                <w:i/>
                <w:iCs/>
                <w:color w:val="auto"/>
                <w:szCs w:val="18"/>
                <w:highlight w:val="yellow"/>
                <w:lang w:val="fr-CH"/>
              </w:rPr>
            </w:pPr>
            <w:r w:rsidRPr="00E05B61">
              <w:rPr>
                <w:rFonts w:ascii="Arial" w:hAnsi="Arial"/>
                <w:i/>
                <w:iCs/>
                <w:color w:val="auto"/>
                <w:szCs w:val="18"/>
                <w:highlight w:val="yellow"/>
                <w:lang w:val="fr-CH"/>
              </w:rPr>
              <w:t>[Vidéo</w:t>
            </w:r>
            <w:proofErr w:type="gramStart"/>
            <w:r w:rsidRPr="00E05B61">
              <w:rPr>
                <w:rFonts w:ascii="Arial" w:hAnsi="Arial"/>
                <w:i/>
                <w:iCs/>
                <w:color w:val="auto"/>
                <w:szCs w:val="18"/>
                <w:highlight w:val="yellow"/>
                <w:lang w:val="fr-CH"/>
              </w:rPr>
              <w:t xml:space="preserve"> «C’est</w:t>
            </w:r>
            <w:proofErr w:type="gramEnd"/>
            <w:r w:rsidRPr="00E05B61">
              <w:rPr>
                <w:rFonts w:ascii="Arial" w:hAnsi="Arial"/>
                <w:i/>
                <w:iCs/>
                <w:color w:val="auto"/>
                <w:szCs w:val="18"/>
                <w:highlight w:val="yellow"/>
                <w:lang w:val="fr-CH"/>
              </w:rPr>
              <w:t xml:space="preserve"> quoi une agression sexuelle ?</w:t>
            </w:r>
            <w:r w:rsidR="00E66674">
              <w:rPr>
                <w:rFonts w:ascii="Arial" w:hAnsi="Arial"/>
                <w:i/>
                <w:iCs/>
                <w:color w:val="auto"/>
                <w:szCs w:val="18"/>
                <w:highlight w:val="yellow"/>
                <w:lang w:val="fr-CH"/>
              </w:rPr>
              <w:t xml:space="preserve"> </w:t>
            </w:r>
            <w:r w:rsidRPr="00E05B61">
              <w:rPr>
                <w:rFonts w:ascii="Arial" w:hAnsi="Arial"/>
                <w:i/>
                <w:iCs/>
                <w:color w:val="auto"/>
                <w:szCs w:val="18"/>
                <w:highlight w:val="yellow"/>
                <w:lang w:val="fr-CH"/>
              </w:rPr>
              <w:t>»]</w:t>
            </w:r>
          </w:p>
          <w:p w14:paraId="6BFB17FD" w14:textId="77777777" w:rsidR="00E05B61" w:rsidRPr="00E05B61" w:rsidRDefault="00E05B61" w:rsidP="007F615B">
            <w:pPr>
              <w:pStyle w:val="Standardkze"/>
              <w:tabs>
                <w:tab w:val="left" w:pos="142"/>
              </w:tabs>
              <w:spacing w:before="0" w:line="240" w:lineRule="exact"/>
              <w:rPr>
                <w:rFonts w:ascii="Arial" w:hAnsi="Arial"/>
                <w:i/>
                <w:iCs/>
                <w:color w:val="auto"/>
                <w:szCs w:val="18"/>
                <w:highlight w:val="yellow"/>
                <w:lang w:val="fr-CH"/>
              </w:rPr>
            </w:pPr>
            <w:r w:rsidRPr="00E05B61">
              <w:rPr>
                <w:rFonts w:ascii="Arial" w:hAnsi="Arial"/>
                <w:i/>
                <w:iCs/>
                <w:color w:val="auto"/>
                <w:szCs w:val="18"/>
                <w:highlight w:val="yellow"/>
                <w:lang w:val="fr-CH"/>
              </w:rPr>
              <w:t>[Outil pédagogique</w:t>
            </w:r>
            <w:proofErr w:type="gramStart"/>
            <w:r w:rsidRPr="00E05B61">
              <w:rPr>
                <w:rFonts w:ascii="Arial" w:hAnsi="Arial"/>
                <w:i/>
                <w:iCs/>
                <w:color w:val="auto"/>
                <w:szCs w:val="18"/>
                <w:highlight w:val="yellow"/>
                <w:lang w:val="fr-CH"/>
              </w:rPr>
              <w:t xml:space="preserve"> «Le</w:t>
            </w:r>
            <w:proofErr w:type="gramEnd"/>
            <w:r w:rsidRPr="00E05B61">
              <w:rPr>
                <w:rFonts w:ascii="Arial" w:hAnsi="Arial"/>
                <w:i/>
                <w:iCs/>
                <w:color w:val="auto"/>
                <w:szCs w:val="18"/>
                <w:highlight w:val="yellow"/>
                <w:lang w:val="fr-CH"/>
              </w:rPr>
              <w:t xml:space="preserve"> </w:t>
            </w:r>
            <w:proofErr w:type="spellStart"/>
            <w:proofErr w:type="gramStart"/>
            <w:r w:rsidRPr="00E05B61">
              <w:rPr>
                <w:rFonts w:ascii="Arial" w:hAnsi="Arial"/>
                <w:i/>
                <w:iCs/>
                <w:color w:val="auto"/>
                <w:szCs w:val="18"/>
                <w:highlight w:val="yellow"/>
                <w:lang w:val="fr-CH"/>
              </w:rPr>
              <w:t>relatiomètre</w:t>
            </w:r>
            <w:proofErr w:type="spellEnd"/>
            <w:r w:rsidRPr="00E05B61">
              <w:rPr>
                <w:rFonts w:ascii="Arial" w:hAnsi="Arial"/>
                <w:i/>
                <w:iCs/>
                <w:color w:val="auto"/>
                <w:szCs w:val="18"/>
                <w:highlight w:val="yellow"/>
                <w:lang w:val="fr-CH"/>
              </w:rPr>
              <w:t>»</w:t>
            </w:r>
            <w:proofErr w:type="gramEnd"/>
            <w:r w:rsidRPr="00E05B61">
              <w:rPr>
                <w:rFonts w:ascii="Arial" w:hAnsi="Arial"/>
                <w:i/>
                <w:iCs/>
                <w:color w:val="auto"/>
                <w:szCs w:val="18"/>
                <w:highlight w:val="yellow"/>
                <w:lang w:val="fr-CH"/>
              </w:rPr>
              <w:t xml:space="preserve"> Santé bernoise]</w:t>
            </w:r>
          </w:p>
          <w:p w14:paraId="1AD44258" w14:textId="77777777" w:rsidR="00E05B61" w:rsidRPr="00E05B61" w:rsidRDefault="00E05B61" w:rsidP="007F615B">
            <w:pPr>
              <w:tabs>
                <w:tab w:val="left" w:pos="142"/>
              </w:tabs>
              <w:rPr>
                <w:rFonts w:eastAsia="Arial" w:cs="Arial"/>
                <w:b/>
                <w:bCs/>
                <w:szCs w:val="18"/>
                <w:lang w:val="fr-CH"/>
              </w:rPr>
            </w:pPr>
            <w:r w:rsidRPr="00E05B61">
              <w:rPr>
                <w:rFonts w:cs="Arial"/>
                <w:i/>
                <w:iCs/>
                <w:szCs w:val="18"/>
                <w:highlight w:val="yellow"/>
                <w:lang w:val="fr-CH"/>
              </w:rPr>
              <w:t>[Podcast</w:t>
            </w:r>
            <w:proofErr w:type="gramStart"/>
            <w:r w:rsidRPr="00E05B61">
              <w:rPr>
                <w:rFonts w:cs="Arial"/>
                <w:i/>
                <w:iCs/>
                <w:szCs w:val="18"/>
                <w:highlight w:val="yellow"/>
                <w:lang w:val="fr-CH"/>
              </w:rPr>
              <w:t xml:space="preserve"> «Poussière</w:t>
            </w:r>
            <w:proofErr w:type="gramEnd"/>
            <w:r w:rsidRPr="00E05B61">
              <w:rPr>
                <w:rFonts w:cs="Arial"/>
                <w:i/>
                <w:iCs/>
                <w:szCs w:val="18"/>
                <w:highlight w:val="yellow"/>
                <w:lang w:val="fr-CH"/>
              </w:rPr>
              <w:t>»]</w:t>
            </w:r>
          </w:p>
        </w:tc>
      </w:tr>
      <w:tr w:rsidR="00E05B61" w:rsidRPr="00971FE4" w14:paraId="4DEEDAC1" w14:textId="77777777" w:rsidTr="00E04463">
        <w:trPr>
          <w:trHeight w:val="300"/>
        </w:trPr>
        <w:tc>
          <w:tcPr>
            <w:tcW w:w="1651" w:type="dxa"/>
          </w:tcPr>
          <w:p w14:paraId="4EFAEBB0" w14:textId="77777777" w:rsidR="00E05B61" w:rsidRPr="00E05B61" w:rsidRDefault="00E05B61" w:rsidP="007F615B">
            <w:pPr>
              <w:tabs>
                <w:tab w:val="left" w:pos="142"/>
              </w:tabs>
              <w:rPr>
                <w:rFonts w:eastAsia="Arial" w:cs="Arial"/>
                <w:b/>
                <w:bCs/>
                <w:szCs w:val="18"/>
                <w:lang w:val="fr-CH"/>
              </w:rPr>
            </w:pPr>
            <w:r w:rsidRPr="00E05B61">
              <w:rPr>
                <w:rFonts w:eastAsia="Arial" w:cs="Arial"/>
                <w:b/>
                <w:bCs/>
                <w:szCs w:val="18"/>
                <w:lang w:val="fr-CH"/>
              </w:rPr>
              <w:t>Promouvoir la santé sexuelle et prévenir les grossesses non voulues et les IST</w:t>
            </w:r>
          </w:p>
        </w:tc>
        <w:tc>
          <w:tcPr>
            <w:tcW w:w="4252" w:type="dxa"/>
          </w:tcPr>
          <w:p w14:paraId="0B30A5AB" w14:textId="77777777" w:rsidR="00E05B61" w:rsidRPr="00E05B61" w:rsidRDefault="00E05B61">
            <w:pPr>
              <w:pStyle w:val="Listenabsatz"/>
              <w:numPr>
                <w:ilvl w:val="0"/>
                <w:numId w:val="40"/>
              </w:numPr>
              <w:tabs>
                <w:tab w:val="left" w:pos="142"/>
              </w:tabs>
              <w:spacing w:after="0"/>
              <w:ind w:left="0" w:firstLine="0"/>
              <w:rPr>
                <w:rFonts w:eastAsia="Arial" w:cs="Arial"/>
                <w:szCs w:val="18"/>
                <w:lang w:val="fr-CH"/>
              </w:rPr>
            </w:pPr>
            <w:r w:rsidRPr="00E05B61">
              <w:rPr>
                <w:rFonts w:eastAsia="Arial" w:cs="Arial"/>
                <w:szCs w:val="18"/>
                <w:lang w:val="fr-CH"/>
              </w:rPr>
              <w:t>Connaître les structures d’aide en lien avec la santé sexuelle et les violences sexuelles</w:t>
            </w:r>
          </w:p>
          <w:p w14:paraId="645045B8" w14:textId="77777777" w:rsidR="00E05B61" w:rsidRPr="00E05B61" w:rsidRDefault="00E05B61">
            <w:pPr>
              <w:pStyle w:val="Listenabsatz"/>
              <w:numPr>
                <w:ilvl w:val="0"/>
                <w:numId w:val="40"/>
              </w:numPr>
              <w:tabs>
                <w:tab w:val="left" w:pos="142"/>
              </w:tabs>
              <w:spacing w:after="0"/>
              <w:ind w:left="0" w:firstLine="0"/>
              <w:rPr>
                <w:rFonts w:eastAsia="Arial" w:cs="Arial"/>
                <w:szCs w:val="18"/>
                <w:lang w:val="fr-CH"/>
              </w:rPr>
            </w:pPr>
            <w:r w:rsidRPr="00E05B61">
              <w:rPr>
                <w:rFonts w:eastAsia="Arial" w:cs="Arial"/>
                <w:szCs w:val="18"/>
                <w:lang w:val="fr-CH"/>
              </w:rPr>
              <w:t xml:space="preserve">Connaître les recommandations nationales du </w:t>
            </w:r>
            <w:proofErr w:type="spellStart"/>
            <w:r w:rsidRPr="00E05B61">
              <w:rPr>
                <w:rFonts w:eastAsia="Arial" w:cs="Arial"/>
                <w:szCs w:val="18"/>
                <w:lang w:val="fr-CH"/>
              </w:rPr>
              <w:t>safer</w:t>
            </w:r>
            <w:proofErr w:type="spellEnd"/>
            <w:r w:rsidRPr="00E05B61">
              <w:rPr>
                <w:rFonts w:eastAsia="Arial" w:cs="Arial"/>
                <w:szCs w:val="18"/>
                <w:lang w:val="fr-CH"/>
              </w:rPr>
              <w:t xml:space="preserve"> </w:t>
            </w:r>
            <w:proofErr w:type="spellStart"/>
            <w:r w:rsidRPr="00E05B61">
              <w:rPr>
                <w:rFonts w:eastAsia="Arial" w:cs="Arial"/>
                <w:szCs w:val="18"/>
                <w:lang w:val="fr-CH"/>
              </w:rPr>
              <w:t>sex</w:t>
            </w:r>
            <w:proofErr w:type="spellEnd"/>
            <w:r w:rsidRPr="00E05B61">
              <w:rPr>
                <w:rStyle w:val="Funotenzeichen"/>
                <w:rFonts w:eastAsia="Arial" w:cs="Arial"/>
                <w:sz w:val="18"/>
                <w:szCs w:val="18"/>
              </w:rPr>
              <w:footnoteReference w:id="4"/>
            </w:r>
          </w:p>
          <w:p w14:paraId="768F9150" w14:textId="77777777" w:rsidR="00E05B61" w:rsidRPr="00E05B61" w:rsidRDefault="00E05B61">
            <w:pPr>
              <w:pStyle w:val="Listenabsatz"/>
              <w:numPr>
                <w:ilvl w:val="0"/>
                <w:numId w:val="40"/>
              </w:numPr>
              <w:tabs>
                <w:tab w:val="left" w:pos="142"/>
              </w:tabs>
              <w:spacing w:after="0"/>
              <w:ind w:left="0" w:firstLine="0"/>
              <w:rPr>
                <w:rFonts w:eastAsia="Arial" w:cs="Arial"/>
                <w:szCs w:val="18"/>
                <w:lang w:val="fr-CH"/>
              </w:rPr>
            </w:pPr>
            <w:r w:rsidRPr="00E05B61">
              <w:rPr>
                <w:rFonts w:eastAsia="Arial" w:cs="Arial"/>
                <w:szCs w:val="18"/>
                <w:lang w:val="fr-CH"/>
              </w:rPr>
              <w:t>Connaître les différents modes de transmission des IST et les moyens de prévention</w:t>
            </w:r>
          </w:p>
          <w:p w14:paraId="7CC6925C" w14:textId="77777777" w:rsidR="00E05B61" w:rsidRPr="00E05B61" w:rsidRDefault="00E05B61">
            <w:pPr>
              <w:pStyle w:val="Listenabsatz"/>
              <w:numPr>
                <w:ilvl w:val="0"/>
                <w:numId w:val="40"/>
              </w:numPr>
              <w:tabs>
                <w:tab w:val="left" w:pos="142"/>
              </w:tabs>
              <w:spacing w:after="0"/>
              <w:ind w:left="0" w:firstLine="0"/>
              <w:rPr>
                <w:rFonts w:eastAsia="Arial" w:cs="Arial"/>
                <w:szCs w:val="18"/>
                <w:lang w:val="fr-CH"/>
              </w:rPr>
            </w:pPr>
            <w:r w:rsidRPr="00E05B61">
              <w:rPr>
                <w:rFonts w:eastAsia="Arial" w:cs="Arial"/>
                <w:szCs w:val="18"/>
                <w:lang w:val="fr-CH"/>
              </w:rPr>
              <w:t>Connaître les moyens de prévention d’une grossesse non voulue</w:t>
            </w:r>
          </w:p>
          <w:p w14:paraId="68E9CDA1" w14:textId="77777777" w:rsidR="00E05B61" w:rsidRPr="00E05B61" w:rsidRDefault="00E05B61">
            <w:pPr>
              <w:pStyle w:val="Listenabsatz"/>
              <w:numPr>
                <w:ilvl w:val="0"/>
                <w:numId w:val="40"/>
              </w:numPr>
              <w:tabs>
                <w:tab w:val="left" w:pos="142"/>
              </w:tabs>
              <w:spacing w:after="0"/>
              <w:ind w:left="0" w:firstLine="0"/>
              <w:rPr>
                <w:rFonts w:eastAsia="Arial" w:cs="Arial"/>
                <w:szCs w:val="18"/>
                <w:lang w:val="fr-CH"/>
              </w:rPr>
            </w:pPr>
            <w:r w:rsidRPr="00E05B61">
              <w:rPr>
                <w:rFonts w:eastAsia="Arial" w:cs="Arial"/>
                <w:szCs w:val="18"/>
                <w:lang w:val="fr-CH"/>
              </w:rPr>
              <w:t>Connaître les moyens de contraception et la responsabilité mutuelle à son sujet</w:t>
            </w:r>
          </w:p>
        </w:tc>
        <w:tc>
          <w:tcPr>
            <w:tcW w:w="2456" w:type="dxa"/>
          </w:tcPr>
          <w:p w14:paraId="6C827D37" w14:textId="77777777" w:rsidR="00E05B61" w:rsidRPr="00E05B61" w:rsidRDefault="00E05B61" w:rsidP="007F615B">
            <w:pPr>
              <w:pStyle w:val="Standardkze"/>
              <w:tabs>
                <w:tab w:val="left" w:pos="142"/>
              </w:tabs>
              <w:spacing w:before="0" w:line="240" w:lineRule="exact"/>
              <w:rPr>
                <w:rFonts w:ascii="Arial" w:hAnsi="Arial"/>
                <w:i/>
                <w:iCs/>
                <w:color w:val="000000" w:themeColor="text1"/>
                <w:szCs w:val="18"/>
                <w:highlight w:val="yellow"/>
                <w:lang w:val="fr-CH"/>
              </w:rPr>
            </w:pPr>
            <w:r w:rsidRPr="00E05B61">
              <w:rPr>
                <w:rFonts w:ascii="Arial" w:hAnsi="Arial"/>
                <w:i/>
                <w:iCs/>
                <w:color w:val="000000" w:themeColor="text1"/>
                <w:szCs w:val="18"/>
                <w:highlight w:val="yellow"/>
                <w:lang w:val="fr-CH"/>
              </w:rPr>
              <w:t>[9H : x leçons MSN et FG]</w:t>
            </w:r>
          </w:p>
          <w:p w14:paraId="650A9E1D" w14:textId="77777777" w:rsidR="00E05B61" w:rsidRPr="00E05B61" w:rsidRDefault="00E05B61" w:rsidP="007F615B">
            <w:pPr>
              <w:pStyle w:val="Standardkze"/>
              <w:tabs>
                <w:tab w:val="left" w:pos="142"/>
              </w:tabs>
              <w:spacing w:before="0" w:line="240" w:lineRule="exact"/>
              <w:rPr>
                <w:rFonts w:ascii="Arial" w:hAnsi="Arial"/>
                <w:i/>
                <w:iCs/>
                <w:color w:val="000000" w:themeColor="text1"/>
                <w:szCs w:val="18"/>
                <w:highlight w:val="yellow"/>
                <w:lang w:val="fr-CH"/>
              </w:rPr>
            </w:pPr>
            <w:r w:rsidRPr="00E05B61">
              <w:rPr>
                <w:rFonts w:ascii="Arial" w:hAnsi="Arial"/>
                <w:i/>
                <w:iCs/>
                <w:color w:val="000000" w:themeColor="text1"/>
                <w:szCs w:val="18"/>
                <w:highlight w:val="yellow"/>
                <w:lang w:val="fr-CH"/>
              </w:rPr>
              <w:t>[10H : x leçons MSN et FG]</w:t>
            </w:r>
          </w:p>
          <w:p w14:paraId="6360B765" w14:textId="77777777" w:rsidR="00E05B61" w:rsidRPr="00E05B61" w:rsidRDefault="00E05B61" w:rsidP="007F615B">
            <w:pPr>
              <w:pStyle w:val="Standardkze"/>
              <w:tabs>
                <w:tab w:val="left" w:pos="142"/>
              </w:tabs>
              <w:spacing w:before="0" w:line="240" w:lineRule="exact"/>
              <w:rPr>
                <w:rFonts w:ascii="Arial" w:hAnsi="Arial"/>
                <w:i/>
                <w:iCs/>
                <w:color w:val="000000" w:themeColor="text1"/>
                <w:szCs w:val="18"/>
                <w:highlight w:val="yellow"/>
                <w:lang w:val="fr-CH"/>
              </w:rPr>
            </w:pPr>
            <w:r w:rsidRPr="00E05B61">
              <w:rPr>
                <w:rFonts w:ascii="Arial" w:hAnsi="Arial"/>
                <w:i/>
                <w:iCs/>
                <w:color w:val="000000" w:themeColor="text1"/>
                <w:szCs w:val="18"/>
                <w:highlight w:val="yellow"/>
                <w:lang w:val="fr-CH"/>
              </w:rPr>
              <w:t>[10H : 1 leçon Présentation des centres de santé sexuelle, intervention externe]</w:t>
            </w:r>
          </w:p>
          <w:p w14:paraId="10687702" w14:textId="77777777" w:rsidR="00E05B61" w:rsidRPr="00E05B61" w:rsidRDefault="00E05B61" w:rsidP="007F615B">
            <w:pPr>
              <w:pStyle w:val="Standardkze"/>
              <w:tabs>
                <w:tab w:val="left" w:pos="142"/>
              </w:tabs>
              <w:spacing w:before="0" w:line="240" w:lineRule="exact"/>
              <w:rPr>
                <w:rFonts w:ascii="Arial" w:hAnsi="Arial"/>
                <w:i/>
                <w:iCs/>
                <w:color w:val="000000" w:themeColor="text1"/>
                <w:szCs w:val="18"/>
                <w:highlight w:val="yellow"/>
                <w:lang w:val="fr-CH"/>
              </w:rPr>
            </w:pPr>
            <w:r w:rsidRPr="00E05B61">
              <w:rPr>
                <w:rFonts w:ascii="Arial" w:hAnsi="Arial"/>
                <w:i/>
                <w:iCs/>
                <w:color w:val="000000" w:themeColor="text1"/>
                <w:szCs w:val="18"/>
                <w:highlight w:val="yellow"/>
                <w:lang w:val="fr-CH"/>
              </w:rPr>
              <w:t>[11H : x leçons MSN et FG]</w:t>
            </w:r>
          </w:p>
          <w:p w14:paraId="12AA4EFD" w14:textId="5DE1DE13" w:rsidR="00E05B61" w:rsidRPr="00E05B61" w:rsidRDefault="00E05B61" w:rsidP="007F615B">
            <w:pPr>
              <w:tabs>
                <w:tab w:val="left" w:pos="142"/>
              </w:tabs>
              <w:rPr>
                <w:rFonts w:eastAsia="Arial" w:cs="Arial"/>
                <w:b/>
                <w:bCs/>
                <w:szCs w:val="18"/>
                <w:lang w:val="fr-CH"/>
              </w:rPr>
            </w:pPr>
            <w:r w:rsidRPr="00E05B61">
              <w:rPr>
                <w:rFonts w:cs="Arial"/>
                <w:i/>
                <w:iCs/>
                <w:szCs w:val="18"/>
                <w:highlight w:val="yellow"/>
                <w:lang w:val="fr-CH"/>
              </w:rPr>
              <w:t>[11H : 4 leçons « </w:t>
            </w:r>
            <w:r w:rsidR="00F40B4D">
              <w:rPr>
                <w:rFonts w:cs="Arial"/>
                <w:i/>
                <w:iCs/>
                <w:szCs w:val="18"/>
                <w:highlight w:val="yellow"/>
                <w:lang w:val="fr-CH"/>
              </w:rPr>
              <w:t>Éducation</w:t>
            </w:r>
            <w:r w:rsidRPr="00E05B61">
              <w:rPr>
                <w:rFonts w:cs="Arial"/>
                <w:i/>
                <w:iCs/>
                <w:szCs w:val="18"/>
                <w:highlight w:val="yellow"/>
                <w:lang w:val="fr-CH"/>
              </w:rPr>
              <w:t xml:space="preserve"> sexuelle » Santé bernoise]</w:t>
            </w:r>
          </w:p>
        </w:tc>
        <w:tc>
          <w:tcPr>
            <w:tcW w:w="5244" w:type="dxa"/>
          </w:tcPr>
          <w:p w14:paraId="2AA4E96C" w14:textId="77777777" w:rsidR="00E05B61" w:rsidRPr="00E05B61" w:rsidRDefault="00E05B61" w:rsidP="007F615B">
            <w:pPr>
              <w:pStyle w:val="Standardkze"/>
              <w:tabs>
                <w:tab w:val="left" w:pos="142"/>
              </w:tabs>
              <w:spacing w:before="0" w:line="240" w:lineRule="exact"/>
              <w:rPr>
                <w:rFonts w:ascii="Arial" w:hAnsi="Arial"/>
                <w:i/>
                <w:iCs/>
                <w:color w:val="auto"/>
                <w:szCs w:val="18"/>
                <w:highlight w:val="yellow"/>
                <w:lang w:val="fr-CH"/>
              </w:rPr>
            </w:pPr>
            <w:r w:rsidRPr="00E05B61">
              <w:rPr>
                <w:rFonts w:ascii="Arial" w:hAnsi="Arial"/>
                <w:i/>
                <w:iCs/>
                <w:color w:val="auto"/>
                <w:szCs w:val="18"/>
                <w:highlight w:val="yellow"/>
                <w:lang w:val="fr-CH"/>
              </w:rPr>
              <w:t>[Ressources numériques du PER « Dossier – La sexualité »]</w:t>
            </w:r>
          </w:p>
          <w:p w14:paraId="139B9FD7" w14:textId="77777777" w:rsidR="00E05B61" w:rsidRPr="00E05B61" w:rsidRDefault="00E05B61" w:rsidP="007F615B">
            <w:pPr>
              <w:pStyle w:val="Standardkze"/>
              <w:tabs>
                <w:tab w:val="left" w:pos="142"/>
              </w:tabs>
              <w:spacing w:before="0" w:line="240" w:lineRule="exact"/>
              <w:rPr>
                <w:rFonts w:ascii="Arial" w:hAnsi="Arial"/>
                <w:i/>
                <w:iCs/>
                <w:color w:val="000000" w:themeColor="text1"/>
                <w:szCs w:val="18"/>
                <w:highlight w:val="yellow"/>
                <w:lang w:val="fr-CH"/>
              </w:rPr>
            </w:pPr>
            <w:r w:rsidRPr="00E05B61">
              <w:rPr>
                <w:rFonts w:ascii="Arial" w:hAnsi="Arial"/>
                <w:i/>
                <w:iCs/>
                <w:color w:val="000000" w:themeColor="text1"/>
                <w:szCs w:val="18"/>
                <w:highlight w:val="yellow"/>
                <w:lang w:val="fr-CH"/>
              </w:rPr>
              <w:t>[Brochure</w:t>
            </w:r>
            <w:proofErr w:type="gramStart"/>
            <w:r w:rsidRPr="00E05B61">
              <w:rPr>
                <w:rFonts w:ascii="Arial" w:hAnsi="Arial"/>
                <w:i/>
                <w:iCs/>
                <w:color w:val="000000" w:themeColor="text1"/>
                <w:szCs w:val="18"/>
                <w:highlight w:val="yellow"/>
                <w:lang w:val="fr-CH"/>
              </w:rPr>
              <w:t xml:space="preserve"> «Hey</w:t>
            </w:r>
            <w:proofErr w:type="gramEnd"/>
            <w:r w:rsidRPr="00E05B61">
              <w:rPr>
                <w:rFonts w:ascii="Arial" w:hAnsi="Arial"/>
                <w:i/>
                <w:iCs/>
                <w:color w:val="000000" w:themeColor="text1"/>
                <w:szCs w:val="18"/>
                <w:highlight w:val="yellow"/>
                <w:lang w:val="fr-CH"/>
              </w:rPr>
              <w:t xml:space="preserve"> </w:t>
            </w:r>
            <w:proofErr w:type="spellStart"/>
            <w:proofErr w:type="gramStart"/>
            <w:r w:rsidRPr="00E05B61">
              <w:rPr>
                <w:rFonts w:ascii="Arial" w:hAnsi="Arial"/>
                <w:i/>
                <w:iCs/>
                <w:color w:val="000000" w:themeColor="text1"/>
                <w:szCs w:val="18"/>
                <w:highlight w:val="yellow"/>
                <w:lang w:val="fr-CH"/>
              </w:rPr>
              <w:t>you</w:t>
            </w:r>
            <w:proofErr w:type="spellEnd"/>
            <w:r w:rsidRPr="00E05B61">
              <w:rPr>
                <w:rFonts w:ascii="Arial" w:hAnsi="Arial"/>
                <w:i/>
                <w:iCs/>
                <w:color w:val="000000" w:themeColor="text1"/>
                <w:szCs w:val="18"/>
                <w:highlight w:val="yellow"/>
                <w:lang w:val="fr-CH"/>
              </w:rPr>
              <w:t>»</w:t>
            </w:r>
            <w:proofErr w:type="gramEnd"/>
            <w:r w:rsidRPr="00E05B61">
              <w:rPr>
                <w:rFonts w:ascii="Arial" w:hAnsi="Arial"/>
                <w:i/>
                <w:iCs/>
                <w:color w:val="000000" w:themeColor="text1"/>
                <w:szCs w:val="18"/>
                <w:highlight w:val="yellow"/>
                <w:lang w:val="fr-CH"/>
              </w:rPr>
              <w:t>]</w:t>
            </w:r>
          </w:p>
          <w:p w14:paraId="544FB925" w14:textId="7E91810E" w:rsidR="00E05B61" w:rsidRPr="00E05B61" w:rsidRDefault="00E05B61" w:rsidP="007F615B">
            <w:pPr>
              <w:pStyle w:val="Standardkze"/>
              <w:tabs>
                <w:tab w:val="left" w:pos="142"/>
              </w:tabs>
              <w:spacing w:before="0" w:line="240" w:lineRule="exact"/>
              <w:rPr>
                <w:rFonts w:ascii="Arial" w:hAnsi="Arial"/>
                <w:i/>
                <w:iCs/>
                <w:color w:val="000000" w:themeColor="text1"/>
                <w:szCs w:val="18"/>
                <w:lang w:val="fr-CH"/>
              </w:rPr>
            </w:pPr>
            <w:r w:rsidRPr="00E05B61">
              <w:rPr>
                <w:rFonts w:ascii="Arial" w:hAnsi="Arial"/>
                <w:i/>
                <w:iCs/>
                <w:color w:val="000000" w:themeColor="text1"/>
                <w:szCs w:val="18"/>
                <w:highlight w:val="yellow"/>
                <w:lang w:val="fr-CH"/>
              </w:rPr>
              <w:t>[Quiz ciao.ch «Mythes et croyances autour de la sexualité»]</w:t>
            </w:r>
          </w:p>
          <w:p w14:paraId="117EA992" w14:textId="77777777" w:rsidR="00E05B61" w:rsidRPr="00E05B61" w:rsidRDefault="00E05B61" w:rsidP="007F615B">
            <w:pPr>
              <w:pStyle w:val="Standardkze"/>
              <w:tabs>
                <w:tab w:val="left" w:pos="142"/>
              </w:tabs>
              <w:spacing w:before="0" w:line="240" w:lineRule="exact"/>
              <w:rPr>
                <w:rFonts w:ascii="Arial" w:hAnsi="Arial"/>
                <w:i/>
                <w:iCs/>
                <w:color w:val="auto"/>
                <w:szCs w:val="18"/>
                <w:highlight w:val="yellow"/>
                <w:lang w:val="fr-CH"/>
              </w:rPr>
            </w:pPr>
            <w:r w:rsidRPr="00E05B61">
              <w:rPr>
                <w:rFonts w:ascii="Arial" w:hAnsi="Arial"/>
                <w:i/>
                <w:iCs/>
                <w:color w:val="auto"/>
                <w:szCs w:val="18"/>
                <w:highlight w:val="yellow"/>
                <w:lang w:val="fr-CH"/>
              </w:rPr>
              <w:t>[Ressources numériques du PER « Dossier – La sexualité »]</w:t>
            </w:r>
          </w:p>
          <w:p w14:paraId="433BF372" w14:textId="77777777" w:rsidR="00E05B61" w:rsidRPr="00E05B61" w:rsidRDefault="00E05B61" w:rsidP="007F615B">
            <w:pPr>
              <w:pStyle w:val="Standardkze"/>
              <w:tabs>
                <w:tab w:val="left" w:pos="142"/>
              </w:tabs>
              <w:spacing w:before="0" w:line="240" w:lineRule="exact"/>
              <w:rPr>
                <w:rFonts w:ascii="Arial" w:hAnsi="Arial"/>
                <w:i/>
                <w:iCs/>
                <w:color w:val="auto"/>
                <w:szCs w:val="18"/>
                <w:highlight w:val="yellow"/>
                <w:lang w:val="fr-CH"/>
              </w:rPr>
            </w:pPr>
            <w:r w:rsidRPr="00E05B61">
              <w:rPr>
                <w:rFonts w:ascii="Arial" w:hAnsi="Arial"/>
                <w:i/>
                <w:iCs/>
                <w:color w:val="auto"/>
                <w:szCs w:val="18"/>
                <w:highlight w:val="yellow"/>
                <w:lang w:val="fr-CH"/>
              </w:rPr>
              <w:t>[Fiches explicatives sur la contraception, les IST et les organes génitaux « </w:t>
            </w:r>
            <w:proofErr w:type="spellStart"/>
            <w:r w:rsidRPr="00E05B61">
              <w:rPr>
                <w:rFonts w:ascii="Arial" w:hAnsi="Arial"/>
                <w:i/>
                <w:iCs/>
                <w:color w:val="auto"/>
                <w:szCs w:val="18"/>
                <w:highlight w:val="yellow"/>
                <w:lang w:val="fr-CH"/>
              </w:rPr>
              <w:t>Sex</w:t>
            </w:r>
            <w:proofErr w:type="spellEnd"/>
            <w:r w:rsidRPr="00E05B61">
              <w:rPr>
                <w:rFonts w:ascii="Arial" w:hAnsi="Arial"/>
                <w:i/>
                <w:iCs/>
                <w:color w:val="auto"/>
                <w:szCs w:val="18"/>
                <w:highlight w:val="yellow"/>
                <w:lang w:val="fr-CH"/>
              </w:rPr>
              <w:t xml:space="preserve"> and </w:t>
            </w:r>
            <w:proofErr w:type="spellStart"/>
            <w:r w:rsidRPr="00E05B61">
              <w:rPr>
                <w:rFonts w:ascii="Arial" w:hAnsi="Arial"/>
                <w:i/>
                <w:iCs/>
                <w:color w:val="auto"/>
                <w:szCs w:val="18"/>
                <w:highlight w:val="yellow"/>
                <w:lang w:val="fr-CH"/>
              </w:rPr>
              <w:t>Facts</w:t>
            </w:r>
            <w:proofErr w:type="spellEnd"/>
            <w:r w:rsidRPr="00E05B61">
              <w:rPr>
                <w:rFonts w:ascii="Arial" w:hAnsi="Arial"/>
                <w:i/>
                <w:iCs/>
                <w:color w:val="auto"/>
                <w:szCs w:val="18"/>
                <w:highlight w:val="yellow"/>
                <w:lang w:val="fr-CH"/>
              </w:rPr>
              <w:t> »]</w:t>
            </w:r>
          </w:p>
          <w:p w14:paraId="6DF73919" w14:textId="77777777" w:rsidR="00E05B61" w:rsidRPr="00E05B61" w:rsidRDefault="00E05B61" w:rsidP="007F615B">
            <w:pPr>
              <w:pStyle w:val="Standardkze"/>
              <w:tabs>
                <w:tab w:val="left" w:pos="142"/>
              </w:tabs>
              <w:spacing w:before="0" w:line="240" w:lineRule="exact"/>
              <w:rPr>
                <w:rFonts w:ascii="Arial" w:hAnsi="Arial"/>
                <w:i/>
                <w:iCs/>
                <w:color w:val="auto"/>
                <w:szCs w:val="18"/>
                <w:highlight w:val="yellow"/>
                <w:lang w:val="fr-CH"/>
              </w:rPr>
            </w:pPr>
            <w:r w:rsidRPr="00E05B61">
              <w:rPr>
                <w:rFonts w:ascii="Arial" w:hAnsi="Arial"/>
                <w:i/>
                <w:iCs/>
                <w:color w:val="auto"/>
                <w:szCs w:val="18"/>
                <w:highlight w:val="yellow"/>
                <w:lang w:val="fr-CH"/>
              </w:rPr>
              <w:t>[Fiches explicatives sur les IST « Love Life »]</w:t>
            </w:r>
          </w:p>
          <w:p w14:paraId="4056685F" w14:textId="77777777" w:rsidR="00E05B61" w:rsidRPr="00E05B61" w:rsidRDefault="00E05B61" w:rsidP="007F615B">
            <w:pPr>
              <w:tabs>
                <w:tab w:val="left" w:pos="142"/>
              </w:tabs>
              <w:rPr>
                <w:rFonts w:eastAsia="Arial" w:cs="Arial"/>
                <w:b/>
                <w:bCs/>
                <w:szCs w:val="18"/>
                <w:lang w:val="fr-CH"/>
              </w:rPr>
            </w:pPr>
            <w:r w:rsidRPr="00E05B61">
              <w:rPr>
                <w:rFonts w:cs="Arial"/>
                <w:i/>
                <w:iCs/>
                <w:szCs w:val="18"/>
                <w:highlight w:val="yellow"/>
                <w:lang w:val="fr-CH"/>
              </w:rPr>
              <w:t>[Fiches explicatives sur le préservatif « </w:t>
            </w:r>
            <w:proofErr w:type="spellStart"/>
            <w:r w:rsidRPr="00E05B61">
              <w:rPr>
                <w:rFonts w:cs="Arial"/>
                <w:i/>
                <w:iCs/>
                <w:szCs w:val="18"/>
                <w:highlight w:val="yellow"/>
                <w:lang w:val="fr-CH"/>
              </w:rPr>
              <w:t>Mysize</w:t>
            </w:r>
            <w:proofErr w:type="spellEnd"/>
            <w:r w:rsidRPr="00E05B61">
              <w:rPr>
                <w:rFonts w:cs="Arial"/>
                <w:i/>
                <w:iCs/>
                <w:szCs w:val="18"/>
                <w:highlight w:val="yellow"/>
                <w:lang w:val="fr-CH"/>
              </w:rPr>
              <w:t> »]</w:t>
            </w:r>
          </w:p>
        </w:tc>
      </w:tr>
    </w:tbl>
    <w:p w14:paraId="0B70373B" w14:textId="77777777" w:rsidR="00DB2BA4" w:rsidRPr="00AA20B1" w:rsidRDefault="00DB2BA4" w:rsidP="00DB2BA4">
      <w:pPr>
        <w:tabs>
          <w:tab w:val="left" w:pos="142"/>
        </w:tabs>
        <w:spacing w:line="276" w:lineRule="auto"/>
        <w:rPr>
          <w:rFonts w:eastAsiaTheme="minorEastAsia"/>
          <w:b/>
          <w:bCs/>
          <w:sz w:val="26"/>
          <w:szCs w:val="26"/>
          <w:lang w:val="fr-CH"/>
        </w:rPr>
      </w:pPr>
    </w:p>
    <w:p w14:paraId="1F6188D9" w14:textId="77777777" w:rsidR="00DB2BA4" w:rsidRDefault="00DB2BA4" w:rsidP="00DB2BA4">
      <w:pPr>
        <w:tabs>
          <w:tab w:val="left" w:pos="142"/>
        </w:tabs>
        <w:spacing w:after="200" w:line="276" w:lineRule="auto"/>
        <w:rPr>
          <w:rFonts w:eastAsiaTheme="minorEastAsia"/>
          <w:b/>
          <w:bCs/>
          <w:sz w:val="26"/>
          <w:szCs w:val="26"/>
          <w:lang w:val="fr-CH"/>
        </w:rPr>
      </w:pPr>
    </w:p>
    <w:bookmarkEnd w:id="0"/>
    <w:p w14:paraId="7BCB9FA1" w14:textId="77777777" w:rsidR="00DB2BA4" w:rsidRPr="004A1B79" w:rsidRDefault="00DB2BA4" w:rsidP="00DB2BA4">
      <w:pPr>
        <w:tabs>
          <w:tab w:val="left" w:pos="142"/>
        </w:tabs>
        <w:spacing w:line="400" w:lineRule="exact"/>
        <w:outlineLvl w:val="1"/>
        <w:rPr>
          <w:rFonts w:eastAsia="Arial"/>
          <w:lang w:val="fr-CH"/>
        </w:rPr>
      </w:pPr>
    </w:p>
    <w:p w14:paraId="0BE962D0" w14:textId="6754A16C" w:rsidR="00C412FF" w:rsidRDefault="00C412FF">
      <w:pPr>
        <w:spacing w:before="0" w:after="0" w:line="240" w:lineRule="auto"/>
        <w:rPr>
          <w:bCs/>
          <w:iCs/>
          <w:lang w:val="fr-CH"/>
        </w:rPr>
      </w:pPr>
      <w:r>
        <w:rPr>
          <w:b/>
          <w:bCs/>
          <w:lang w:val="fr-CH"/>
        </w:rPr>
        <w:br w:type="page"/>
      </w:r>
    </w:p>
    <w:p w14:paraId="7197E47B" w14:textId="452B89AB" w:rsidR="00C412FF" w:rsidRDefault="00C412FF" w:rsidP="007F615B">
      <w:pPr>
        <w:pStyle w:val="berschrift2"/>
        <w:rPr>
          <w:b/>
          <w:lang w:val="fr-CH"/>
        </w:rPr>
      </w:pPr>
      <w:r w:rsidRPr="00C412FF">
        <w:rPr>
          <w:lang w:val="fr-CH"/>
        </w:rPr>
        <w:lastRenderedPageBreak/>
        <w:t>Abréviations</w:t>
      </w:r>
    </w:p>
    <w:tbl>
      <w:tblPr>
        <w:tblStyle w:val="Tabellenraster"/>
        <w:tblW w:w="0" w:type="auto"/>
        <w:tblLook w:val="04A0" w:firstRow="1" w:lastRow="0" w:firstColumn="1" w:lastColumn="0" w:noHBand="0" w:noVBand="1"/>
      </w:tblPr>
      <w:tblGrid>
        <w:gridCol w:w="1059"/>
        <w:gridCol w:w="8150"/>
      </w:tblGrid>
      <w:tr w:rsidR="003B1CC1" w:rsidRPr="003B1CC1" w14:paraId="2EBA54B7" w14:textId="77777777" w:rsidTr="003B1CC1">
        <w:tc>
          <w:tcPr>
            <w:tcW w:w="1059" w:type="dxa"/>
          </w:tcPr>
          <w:p w14:paraId="701091C5" w14:textId="77777777" w:rsidR="003B1CC1" w:rsidRPr="003B1CC1" w:rsidRDefault="003B1CC1" w:rsidP="009C65CB">
            <w:pPr>
              <w:pStyle w:val="berschrift4"/>
              <w:rPr>
                <w:b w:val="0"/>
                <w:bCs/>
                <w:lang w:val="fr-CH"/>
              </w:rPr>
            </w:pPr>
            <w:r w:rsidRPr="003B1CC1">
              <w:rPr>
                <w:b w:val="0"/>
                <w:bCs/>
                <w:lang w:val="fr-CH"/>
              </w:rPr>
              <w:t>EDD</w:t>
            </w:r>
          </w:p>
        </w:tc>
        <w:tc>
          <w:tcPr>
            <w:tcW w:w="8150" w:type="dxa"/>
          </w:tcPr>
          <w:p w14:paraId="46B52788" w14:textId="77777777" w:rsidR="003B1CC1" w:rsidRPr="003B1CC1" w:rsidRDefault="003B1CC1" w:rsidP="009C65CB">
            <w:pPr>
              <w:pStyle w:val="berschrift4"/>
              <w:rPr>
                <w:b w:val="0"/>
                <w:bCs/>
                <w:lang w:val="fr-CH"/>
              </w:rPr>
            </w:pPr>
            <w:r w:rsidRPr="003B1CC1">
              <w:rPr>
                <w:b w:val="0"/>
                <w:bCs/>
                <w:lang w:val="fr-CH"/>
              </w:rPr>
              <w:t>Éducation au développement durable</w:t>
            </w:r>
          </w:p>
        </w:tc>
      </w:tr>
      <w:tr w:rsidR="003B1CC1" w:rsidRPr="003B1CC1" w14:paraId="15DE2363" w14:textId="77777777" w:rsidTr="003B1CC1">
        <w:tc>
          <w:tcPr>
            <w:tcW w:w="1059" w:type="dxa"/>
          </w:tcPr>
          <w:p w14:paraId="3D50AED2" w14:textId="77777777" w:rsidR="003B1CC1" w:rsidRPr="003B1CC1" w:rsidRDefault="003B1CC1" w:rsidP="009C65CB">
            <w:pPr>
              <w:pStyle w:val="berschrift4"/>
              <w:rPr>
                <w:b w:val="0"/>
                <w:bCs/>
                <w:lang w:val="fr-CH"/>
              </w:rPr>
            </w:pPr>
            <w:r w:rsidRPr="003B1CC1">
              <w:rPr>
                <w:b w:val="0"/>
                <w:bCs/>
                <w:lang w:val="fr-CH"/>
              </w:rPr>
              <w:t>FAQ</w:t>
            </w:r>
          </w:p>
        </w:tc>
        <w:tc>
          <w:tcPr>
            <w:tcW w:w="8150" w:type="dxa"/>
          </w:tcPr>
          <w:p w14:paraId="5B4F8CEC" w14:textId="77777777" w:rsidR="003B1CC1" w:rsidRPr="003B1CC1" w:rsidRDefault="003B1CC1" w:rsidP="009C65CB">
            <w:pPr>
              <w:pStyle w:val="berschrift4"/>
              <w:rPr>
                <w:b w:val="0"/>
                <w:bCs/>
                <w:lang w:val="fr-CH"/>
              </w:rPr>
            </w:pPr>
            <w:r w:rsidRPr="003B1CC1">
              <w:rPr>
                <w:b w:val="0"/>
                <w:bCs/>
                <w:lang w:val="fr-CH"/>
              </w:rPr>
              <w:t>Foire aux questions</w:t>
            </w:r>
          </w:p>
        </w:tc>
      </w:tr>
      <w:tr w:rsidR="003B1CC1" w:rsidRPr="003B1CC1" w14:paraId="00DD9042" w14:textId="77777777" w:rsidTr="003B1CC1">
        <w:tc>
          <w:tcPr>
            <w:tcW w:w="1059" w:type="dxa"/>
          </w:tcPr>
          <w:p w14:paraId="060044CA" w14:textId="77777777" w:rsidR="003B1CC1" w:rsidRPr="003B1CC1" w:rsidRDefault="003B1CC1" w:rsidP="009C65CB">
            <w:pPr>
              <w:pStyle w:val="berschrift4"/>
              <w:rPr>
                <w:b w:val="0"/>
                <w:bCs/>
                <w:lang w:val="fr-CH"/>
              </w:rPr>
            </w:pPr>
            <w:r w:rsidRPr="003B1CC1">
              <w:rPr>
                <w:b w:val="0"/>
                <w:bCs/>
                <w:lang w:val="fr-CH"/>
              </w:rPr>
              <w:t>FG</w:t>
            </w:r>
          </w:p>
        </w:tc>
        <w:tc>
          <w:tcPr>
            <w:tcW w:w="8150" w:type="dxa"/>
          </w:tcPr>
          <w:p w14:paraId="535BB939" w14:textId="77777777" w:rsidR="003B1CC1" w:rsidRPr="003B1CC1" w:rsidRDefault="003B1CC1" w:rsidP="009C65CB">
            <w:pPr>
              <w:pStyle w:val="berschrift4"/>
              <w:rPr>
                <w:b w:val="0"/>
                <w:bCs/>
                <w:lang w:val="fr-CH"/>
              </w:rPr>
            </w:pPr>
            <w:r w:rsidRPr="003B1CC1">
              <w:rPr>
                <w:b w:val="0"/>
                <w:bCs/>
                <w:lang w:val="fr-CH"/>
              </w:rPr>
              <w:t>Formation générale</w:t>
            </w:r>
          </w:p>
        </w:tc>
      </w:tr>
      <w:tr w:rsidR="003B1CC1" w:rsidRPr="003B1CC1" w14:paraId="7FE3CDA7" w14:textId="77777777" w:rsidTr="003B1CC1">
        <w:tc>
          <w:tcPr>
            <w:tcW w:w="1059" w:type="dxa"/>
          </w:tcPr>
          <w:p w14:paraId="4EF3F191" w14:textId="77777777" w:rsidR="003B1CC1" w:rsidRPr="003B1CC1" w:rsidRDefault="003B1CC1" w:rsidP="009C65CB">
            <w:pPr>
              <w:pStyle w:val="berschrift4"/>
              <w:rPr>
                <w:b w:val="0"/>
                <w:bCs/>
                <w:lang w:val="fr-CH"/>
              </w:rPr>
            </w:pPr>
            <w:r w:rsidRPr="003B1CC1">
              <w:rPr>
                <w:b w:val="0"/>
                <w:bCs/>
                <w:lang w:val="fr-CH"/>
              </w:rPr>
              <w:t>HEP</w:t>
            </w:r>
          </w:p>
        </w:tc>
        <w:tc>
          <w:tcPr>
            <w:tcW w:w="8150" w:type="dxa"/>
          </w:tcPr>
          <w:p w14:paraId="7F872D5A" w14:textId="77777777" w:rsidR="003B1CC1" w:rsidRPr="003B1CC1" w:rsidRDefault="003B1CC1" w:rsidP="009C65CB">
            <w:pPr>
              <w:pStyle w:val="berschrift4"/>
              <w:rPr>
                <w:b w:val="0"/>
                <w:bCs/>
                <w:lang w:val="fr-CH"/>
              </w:rPr>
            </w:pPr>
            <w:r w:rsidRPr="003B1CC1">
              <w:rPr>
                <w:b w:val="0"/>
                <w:bCs/>
                <w:lang w:val="fr-CH"/>
              </w:rPr>
              <w:t>Haute école pédagogique</w:t>
            </w:r>
          </w:p>
        </w:tc>
      </w:tr>
      <w:tr w:rsidR="003B1CC1" w:rsidRPr="00971FE4" w14:paraId="6CCCEC8C" w14:textId="77777777" w:rsidTr="003B1CC1">
        <w:tc>
          <w:tcPr>
            <w:tcW w:w="1059" w:type="dxa"/>
          </w:tcPr>
          <w:p w14:paraId="61557887" w14:textId="77777777" w:rsidR="003B1CC1" w:rsidRPr="003B1CC1" w:rsidRDefault="003B1CC1" w:rsidP="009C65CB">
            <w:pPr>
              <w:pStyle w:val="berschrift4"/>
              <w:rPr>
                <w:b w:val="0"/>
                <w:bCs/>
                <w:lang w:val="fr-CH"/>
              </w:rPr>
            </w:pPr>
            <w:r w:rsidRPr="003B1CC1">
              <w:rPr>
                <w:b w:val="0"/>
                <w:bCs/>
                <w:lang w:val="fr-CH"/>
              </w:rPr>
              <w:t>INC</w:t>
            </w:r>
          </w:p>
        </w:tc>
        <w:tc>
          <w:tcPr>
            <w:tcW w:w="8150" w:type="dxa"/>
          </w:tcPr>
          <w:p w14:paraId="26FDAC6F" w14:textId="77777777" w:rsidR="003B1CC1" w:rsidRPr="003B1CC1" w:rsidRDefault="003B1CC1" w:rsidP="009C65CB">
            <w:pPr>
              <w:pStyle w:val="berschrift4"/>
              <w:rPr>
                <w:b w:val="0"/>
                <w:bCs/>
                <w:lang w:val="fr-CH"/>
              </w:rPr>
            </w:pPr>
            <w:r w:rsidRPr="003B1CC1">
              <w:rPr>
                <w:b w:val="0"/>
                <w:bCs/>
                <w:lang w:val="fr-CH"/>
              </w:rPr>
              <w:t>Direction de l’instruction publique et de la culture du canton de Berne</w:t>
            </w:r>
          </w:p>
        </w:tc>
      </w:tr>
      <w:tr w:rsidR="003B1CC1" w:rsidRPr="003B1CC1" w14:paraId="1B7B34DD" w14:textId="77777777" w:rsidTr="003B1CC1">
        <w:tc>
          <w:tcPr>
            <w:tcW w:w="1059" w:type="dxa"/>
          </w:tcPr>
          <w:p w14:paraId="0C9BA8FB" w14:textId="77777777" w:rsidR="003B1CC1" w:rsidRPr="003B1CC1" w:rsidRDefault="003B1CC1" w:rsidP="009C65CB">
            <w:pPr>
              <w:pStyle w:val="berschrift4"/>
              <w:rPr>
                <w:b w:val="0"/>
                <w:bCs/>
                <w:lang w:val="fr-CH"/>
              </w:rPr>
            </w:pPr>
            <w:r w:rsidRPr="003B1CC1">
              <w:rPr>
                <w:b w:val="0"/>
                <w:bCs/>
                <w:lang w:val="fr-CH"/>
              </w:rPr>
              <w:t>IST</w:t>
            </w:r>
          </w:p>
        </w:tc>
        <w:tc>
          <w:tcPr>
            <w:tcW w:w="8150" w:type="dxa"/>
          </w:tcPr>
          <w:p w14:paraId="4AAE4ADF" w14:textId="77777777" w:rsidR="003B1CC1" w:rsidRPr="003B1CC1" w:rsidRDefault="003B1CC1" w:rsidP="009C65CB">
            <w:pPr>
              <w:pStyle w:val="berschrift4"/>
              <w:rPr>
                <w:b w:val="0"/>
                <w:bCs/>
                <w:lang w:val="fr-CH"/>
              </w:rPr>
            </w:pPr>
            <w:r w:rsidRPr="003B1CC1">
              <w:rPr>
                <w:b w:val="0"/>
                <w:bCs/>
                <w:lang w:val="fr-CH"/>
              </w:rPr>
              <w:t>Infection sexuellement transmissible</w:t>
            </w:r>
          </w:p>
        </w:tc>
      </w:tr>
      <w:tr w:rsidR="003B1CC1" w:rsidRPr="00971FE4" w14:paraId="3C5BE3C7" w14:textId="77777777" w:rsidTr="003B1CC1">
        <w:tc>
          <w:tcPr>
            <w:tcW w:w="1059" w:type="dxa"/>
          </w:tcPr>
          <w:p w14:paraId="60A7D2AE" w14:textId="77777777" w:rsidR="003B1CC1" w:rsidRPr="003B1CC1" w:rsidRDefault="003B1CC1" w:rsidP="009C65CB">
            <w:pPr>
              <w:pStyle w:val="berschrift4"/>
              <w:rPr>
                <w:b w:val="0"/>
                <w:bCs/>
                <w:lang w:val="fr-CH"/>
              </w:rPr>
            </w:pPr>
            <w:r w:rsidRPr="003B1CC1">
              <w:rPr>
                <w:b w:val="0"/>
                <w:bCs/>
                <w:lang w:val="fr-CH"/>
              </w:rPr>
              <w:t>LGBTIQ+</w:t>
            </w:r>
          </w:p>
        </w:tc>
        <w:tc>
          <w:tcPr>
            <w:tcW w:w="8150" w:type="dxa"/>
          </w:tcPr>
          <w:p w14:paraId="214A5998" w14:textId="77777777" w:rsidR="003B1CC1" w:rsidRPr="003B1CC1" w:rsidRDefault="003B1CC1" w:rsidP="009C65CB">
            <w:pPr>
              <w:pStyle w:val="berschrift4"/>
              <w:rPr>
                <w:b w:val="0"/>
                <w:bCs/>
                <w:lang w:val="fr-CH"/>
              </w:rPr>
            </w:pPr>
            <w:r w:rsidRPr="003B1CC1">
              <w:rPr>
                <w:b w:val="0"/>
                <w:bCs/>
                <w:lang w:val="fr-CH"/>
              </w:rPr>
              <w:t>Abréviation désignant les personnes lesbiennes, gays, bisexuelles, trans, intersexes ou queer ; le plus indique que l’énumération n’est pas exhaustive.</w:t>
            </w:r>
          </w:p>
        </w:tc>
      </w:tr>
      <w:tr w:rsidR="003B1CC1" w:rsidRPr="00971FE4" w14:paraId="39D5506B" w14:textId="77777777" w:rsidTr="003B1CC1">
        <w:tc>
          <w:tcPr>
            <w:tcW w:w="1059" w:type="dxa"/>
          </w:tcPr>
          <w:p w14:paraId="2C3E0EAE" w14:textId="77777777" w:rsidR="003B1CC1" w:rsidRPr="003B1CC1" w:rsidRDefault="003B1CC1" w:rsidP="009C65CB">
            <w:pPr>
              <w:pStyle w:val="berschrift4"/>
              <w:rPr>
                <w:b w:val="0"/>
                <w:bCs/>
                <w:lang w:val="fr-CH"/>
              </w:rPr>
            </w:pPr>
            <w:r w:rsidRPr="003B1CC1">
              <w:rPr>
                <w:b w:val="0"/>
                <w:bCs/>
                <w:lang w:val="fr-CH"/>
              </w:rPr>
              <w:t>MSN</w:t>
            </w:r>
          </w:p>
        </w:tc>
        <w:tc>
          <w:tcPr>
            <w:tcW w:w="8150" w:type="dxa"/>
          </w:tcPr>
          <w:p w14:paraId="63C5E454" w14:textId="77777777" w:rsidR="003B1CC1" w:rsidRPr="003B1CC1" w:rsidRDefault="003B1CC1" w:rsidP="009C65CB">
            <w:pPr>
              <w:pStyle w:val="berschrift4"/>
              <w:rPr>
                <w:b w:val="0"/>
                <w:bCs/>
                <w:lang w:val="fr-CH"/>
              </w:rPr>
            </w:pPr>
            <w:r w:rsidRPr="003B1CC1">
              <w:rPr>
                <w:b w:val="0"/>
                <w:bCs/>
                <w:lang w:val="fr-CH"/>
              </w:rPr>
              <w:t>Mathématiques et sciences de la nature</w:t>
            </w:r>
          </w:p>
        </w:tc>
      </w:tr>
      <w:tr w:rsidR="003B1CC1" w:rsidRPr="00971FE4" w14:paraId="42BE1A06" w14:textId="77777777" w:rsidTr="003B1CC1">
        <w:tc>
          <w:tcPr>
            <w:tcW w:w="1059" w:type="dxa"/>
          </w:tcPr>
          <w:p w14:paraId="477AF3E9" w14:textId="77777777" w:rsidR="003B1CC1" w:rsidRPr="003B1CC1" w:rsidRDefault="003B1CC1" w:rsidP="009C65CB">
            <w:pPr>
              <w:pStyle w:val="berschrift4"/>
              <w:rPr>
                <w:b w:val="0"/>
                <w:bCs/>
                <w:lang w:val="fr-CH"/>
              </w:rPr>
            </w:pPr>
            <w:r w:rsidRPr="003B1CC1">
              <w:rPr>
                <w:b w:val="0"/>
                <w:bCs/>
                <w:lang w:val="fr-CH"/>
              </w:rPr>
              <w:t>OMS</w:t>
            </w:r>
          </w:p>
        </w:tc>
        <w:tc>
          <w:tcPr>
            <w:tcW w:w="8150" w:type="dxa"/>
          </w:tcPr>
          <w:p w14:paraId="52EBFFB8" w14:textId="77777777" w:rsidR="003B1CC1" w:rsidRPr="003B1CC1" w:rsidRDefault="003B1CC1" w:rsidP="009C65CB">
            <w:pPr>
              <w:pStyle w:val="berschrift4"/>
              <w:rPr>
                <w:b w:val="0"/>
                <w:bCs/>
                <w:lang w:val="fr-CH"/>
              </w:rPr>
            </w:pPr>
            <w:r w:rsidRPr="003B1CC1">
              <w:rPr>
                <w:b w:val="0"/>
                <w:bCs/>
                <w:lang w:val="fr-CH"/>
              </w:rPr>
              <w:t>Organisation mondiale de la santé</w:t>
            </w:r>
          </w:p>
        </w:tc>
      </w:tr>
      <w:tr w:rsidR="003B1CC1" w:rsidRPr="003B1CC1" w14:paraId="08847E01" w14:textId="77777777" w:rsidTr="003B1CC1">
        <w:tc>
          <w:tcPr>
            <w:tcW w:w="1059" w:type="dxa"/>
          </w:tcPr>
          <w:p w14:paraId="11F92C67" w14:textId="77777777" w:rsidR="003B1CC1" w:rsidRPr="003B1CC1" w:rsidRDefault="003B1CC1" w:rsidP="009C65CB">
            <w:pPr>
              <w:pStyle w:val="berschrift4"/>
              <w:rPr>
                <w:b w:val="0"/>
                <w:bCs/>
                <w:lang w:val="fr-CH"/>
              </w:rPr>
            </w:pPr>
            <w:r w:rsidRPr="003B1CC1">
              <w:rPr>
                <w:b w:val="0"/>
                <w:bCs/>
                <w:lang w:val="fr-CH"/>
              </w:rPr>
              <w:t>PER</w:t>
            </w:r>
          </w:p>
        </w:tc>
        <w:tc>
          <w:tcPr>
            <w:tcW w:w="8150" w:type="dxa"/>
          </w:tcPr>
          <w:p w14:paraId="1F292531" w14:textId="77777777" w:rsidR="003B1CC1" w:rsidRPr="003B1CC1" w:rsidRDefault="003B1CC1" w:rsidP="009C65CB">
            <w:pPr>
              <w:pStyle w:val="berschrift4"/>
              <w:rPr>
                <w:b w:val="0"/>
                <w:bCs/>
                <w:lang w:val="fr-CH"/>
              </w:rPr>
            </w:pPr>
            <w:r w:rsidRPr="003B1CC1">
              <w:rPr>
                <w:b w:val="0"/>
                <w:bCs/>
                <w:lang w:val="fr-CH"/>
              </w:rPr>
              <w:t>Plan d’études romand</w:t>
            </w:r>
          </w:p>
        </w:tc>
      </w:tr>
      <w:tr w:rsidR="003B1CC1" w:rsidRPr="00DB2BA4" w14:paraId="103B55A7" w14:textId="77777777" w:rsidTr="003B1CC1">
        <w:tc>
          <w:tcPr>
            <w:tcW w:w="1059" w:type="dxa"/>
          </w:tcPr>
          <w:p w14:paraId="5DE29E7D" w14:textId="77777777" w:rsidR="003B1CC1" w:rsidRPr="003B1CC1" w:rsidRDefault="003B1CC1" w:rsidP="009C65CB">
            <w:pPr>
              <w:pStyle w:val="berschrift4"/>
              <w:rPr>
                <w:b w:val="0"/>
                <w:bCs/>
                <w:lang w:val="fr-CH"/>
              </w:rPr>
            </w:pPr>
            <w:r w:rsidRPr="003B1CC1">
              <w:rPr>
                <w:b w:val="0"/>
                <w:bCs/>
                <w:lang w:val="fr-CH"/>
              </w:rPr>
              <w:t>SHS</w:t>
            </w:r>
          </w:p>
        </w:tc>
        <w:tc>
          <w:tcPr>
            <w:tcW w:w="8150" w:type="dxa"/>
          </w:tcPr>
          <w:p w14:paraId="59E70F1B" w14:textId="77777777" w:rsidR="003B1CC1" w:rsidRPr="00DB2BA4" w:rsidRDefault="003B1CC1" w:rsidP="009C65CB">
            <w:pPr>
              <w:pStyle w:val="berschrift4"/>
              <w:rPr>
                <w:b w:val="0"/>
                <w:bCs/>
                <w:lang w:val="fr-CH"/>
              </w:rPr>
            </w:pPr>
            <w:r w:rsidRPr="003B1CC1">
              <w:rPr>
                <w:b w:val="0"/>
                <w:bCs/>
                <w:lang w:val="fr-CH"/>
              </w:rPr>
              <w:t>Sciences humaines et sociales</w:t>
            </w:r>
          </w:p>
        </w:tc>
      </w:tr>
    </w:tbl>
    <w:p w14:paraId="34C187A6" w14:textId="7385D385" w:rsidR="00E605E1" w:rsidRPr="00DB2BA4" w:rsidRDefault="00E605E1" w:rsidP="003B1CC1">
      <w:pPr>
        <w:pStyle w:val="berschrift4"/>
        <w:tabs>
          <w:tab w:val="left" w:pos="1134"/>
          <w:tab w:val="left" w:pos="1418"/>
        </w:tabs>
        <w:rPr>
          <w:b w:val="0"/>
          <w:bCs/>
          <w:lang w:val="fr-CH"/>
        </w:rPr>
      </w:pPr>
    </w:p>
    <w:sectPr w:rsidR="00E605E1" w:rsidRPr="00DB2BA4" w:rsidSect="009B3B6F">
      <w:headerReference w:type="default" r:id="rId7"/>
      <w:footerReference w:type="default" r:id="rId8"/>
      <w:headerReference w:type="first" r:id="rId9"/>
      <w:type w:val="continuous"/>
      <w:pgSz w:w="16820" w:h="11900" w:orient="landscape"/>
      <w:pgMar w:top="1134" w:right="709" w:bottom="1418" w:left="1559"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074776" w14:textId="77777777" w:rsidR="00B651DE" w:rsidRDefault="00B651DE" w:rsidP="009F4EE2">
      <w:pPr>
        <w:spacing w:after="0" w:line="240" w:lineRule="auto"/>
      </w:pPr>
      <w:r>
        <w:separator/>
      </w:r>
    </w:p>
  </w:endnote>
  <w:endnote w:type="continuationSeparator" w:id="0">
    <w:p w14:paraId="0B5FE39C" w14:textId="77777777" w:rsidR="00B651DE" w:rsidRDefault="00B651DE" w:rsidP="009F4E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HelveticaNeueLT Com 55 Roman">
    <w:altName w:val="Arial"/>
    <w:panose1 w:val="020B0604020202020204"/>
    <w:charset w:val="00"/>
    <w:family w:val="swiss"/>
    <w:pitch w:val="variable"/>
    <w:sig w:usb0="8000008F" w:usb1="10002042" w:usb2="00000000" w:usb3="00000000" w:csb0="0000009B" w:csb1="00000000"/>
  </w:font>
  <w:font w:name="ZapfDingbats">
    <w:altName w:val="Wingdings"/>
    <w:panose1 w:val="020B0604020202020204"/>
    <w:charset w:val="02"/>
    <w:family w:val="decorative"/>
    <w:notTrueType/>
    <w:pitch w:val="variable"/>
    <w:sig w:usb0="00000000" w:usb1="10000000" w:usb2="00000000" w:usb3="00000000" w:csb0="80000000" w:csb1="00000000"/>
  </w:font>
  <w:font w:name="Helvetica Neue">
    <w:panose1 w:val="02000503000000020004"/>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Times New Roman (Textkörper CS)">
    <w:altName w:val="Times New Roman"/>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font1482">
    <w:altName w:val="Calibri"/>
    <w:panose1 w:val="020B0604020202020204"/>
    <w:charset w:val="00"/>
    <w:family w:val="auto"/>
    <w:notTrueType/>
    <w:pitch w:val="default"/>
    <w:sig w:usb0="00000000" w:usb1="00000000" w:usb2="00000000" w:usb3="00000000" w:csb0="00000001" w:csb1="00000000"/>
  </w:font>
  <w:font w:name="Times">
    <w:altName w:val="Times New Roman"/>
    <w:panose1 w:val="020B06040202020202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MinionPro-Regular">
    <w:altName w:val="Calibri"/>
    <w:panose1 w:val="02040503050306020203"/>
    <w:charset w:val="4D"/>
    <w:family w:val="auto"/>
    <w:notTrueType/>
    <w:pitch w:val="default"/>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5063680"/>
      <w:docPartObj>
        <w:docPartGallery w:val="Page Numbers (Bottom of Page)"/>
        <w:docPartUnique/>
      </w:docPartObj>
    </w:sdtPr>
    <w:sdtEndPr>
      <w:rPr>
        <w:szCs w:val="20"/>
      </w:rPr>
    </w:sdtEndPr>
    <w:sdtContent>
      <w:p w14:paraId="732C8E51" w14:textId="77777777" w:rsidR="005C3A05" w:rsidRPr="00EB1840" w:rsidRDefault="005C3A05" w:rsidP="00EB1840">
        <w:pPr>
          <w:pStyle w:val="Fuzeile"/>
          <w:jc w:val="right"/>
          <w:rPr>
            <w:szCs w:val="20"/>
          </w:rPr>
        </w:pPr>
        <w:r w:rsidRPr="00EB1840">
          <w:rPr>
            <w:szCs w:val="20"/>
          </w:rPr>
          <w:fldChar w:fldCharType="begin"/>
        </w:r>
        <w:r w:rsidRPr="00EB1840">
          <w:rPr>
            <w:szCs w:val="20"/>
          </w:rPr>
          <w:instrText>PAGE   \* MERGEFORMAT</w:instrText>
        </w:r>
        <w:r w:rsidRPr="00EB1840">
          <w:rPr>
            <w:szCs w:val="20"/>
          </w:rPr>
          <w:fldChar w:fldCharType="separate"/>
        </w:r>
        <w:r w:rsidRPr="00EB1840">
          <w:rPr>
            <w:szCs w:val="20"/>
            <w:lang w:val="de-DE"/>
          </w:rPr>
          <w:t>2</w:t>
        </w:r>
        <w:r w:rsidRPr="00EB1840">
          <w:rPr>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59D41" w14:textId="77777777" w:rsidR="00B651DE" w:rsidRDefault="00B651DE" w:rsidP="009F4EE2">
      <w:pPr>
        <w:spacing w:after="0" w:line="240" w:lineRule="auto"/>
      </w:pPr>
      <w:r>
        <w:separator/>
      </w:r>
    </w:p>
  </w:footnote>
  <w:footnote w:type="continuationSeparator" w:id="0">
    <w:p w14:paraId="2C1B16D9" w14:textId="77777777" w:rsidR="00B651DE" w:rsidRDefault="00B651DE" w:rsidP="009F4EE2">
      <w:pPr>
        <w:spacing w:after="0" w:line="240" w:lineRule="auto"/>
      </w:pPr>
      <w:r>
        <w:continuationSeparator/>
      </w:r>
    </w:p>
  </w:footnote>
  <w:footnote w:id="1">
    <w:p w14:paraId="238704F6" w14:textId="422AC9EE" w:rsidR="00DB2BA4" w:rsidRPr="006D0F9D" w:rsidRDefault="00DB2BA4" w:rsidP="00DB2BA4">
      <w:pPr>
        <w:pStyle w:val="Funotentext"/>
        <w:rPr>
          <w:lang w:val="fr-CH"/>
        </w:rPr>
      </w:pPr>
      <w:r>
        <w:rPr>
          <w:rStyle w:val="Funotenzeichen"/>
        </w:rPr>
        <w:footnoteRef/>
      </w:r>
      <w:r w:rsidRPr="006D0F9D">
        <w:rPr>
          <w:lang w:val="fr-CH"/>
        </w:rPr>
        <w:t xml:space="preserve"> </w:t>
      </w:r>
      <w:hyperlink r:id="rId1" w:history="1">
        <w:r w:rsidRPr="008E1BF0">
          <w:rPr>
            <w:rStyle w:val="Hyperlink"/>
            <w:lang w:val="fr-CH"/>
          </w:rPr>
          <w:t>https://www.santebernoise.ch/nosactivites/</w:t>
        </w:r>
        <w:r w:rsidR="00F40B4D">
          <w:rPr>
            <w:rStyle w:val="Hyperlink"/>
            <w:lang w:val="fr-CH"/>
          </w:rPr>
          <w:t>Éducation</w:t>
        </w:r>
        <w:r w:rsidRPr="008E1BF0">
          <w:rPr>
            <w:rStyle w:val="Hyperlink"/>
            <w:lang w:val="fr-CH"/>
          </w:rPr>
          <w:t>-sexuelle/ecoles/</w:t>
        </w:r>
      </w:hyperlink>
      <w:r>
        <w:rPr>
          <w:lang w:val="fr-CH"/>
        </w:rPr>
        <w:t xml:space="preserve"> </w:t>
      </w:r>
    </w:p>
  </w:footnote>
  <w:footnote w:id="2">
    <w:p w14:paraId="0DD62331" w14:textId="77777777" w:rsidR="00DB2BA4" w:rsidRPr="00942623" w:rsidRDefault="00DB2BA4" w:rsidP="00DB2BA4">
      <w:pPr>
        <w:pStyle w:val="Funotentext"/>
        <w:rPr>
          <w:lang w:val="fr-CH"/>
        </w:rPr>
      </w:pPr>
      <w:r>
        <w:rPr>
          <w:rStyle w:val="Funotenzeichen"/>
        </w:rPr>
        <w:footnoteRef/>
      </w:r>
      <w:r w:rsidRPr="00942623">
        <w:rPr>
          <w:lang w:val="fr-CH"/>
        </w:rPr>
        <w:t xml:space="preserve"> </w:t>
      </w:r>
      <w:r>
        <w:fldChar w:fldCharType="begin"/>
      </w:r>
      <w:r w:rsidRPr="00971FE4">
        <w:rPr>
          <w:lang w:val="fr-CH"/>
        </w:rPr>
        <w:instrText>HYPERLINK "https://www.kinderschutz.ch/fr/offres/offres-de-prevention/mon-corps-est-a-moi/mon-corps-est-a-moi-4-6"</w:instrText>
      </w:r>
      <w:r>
        <w:fldChar w:fldCharType="separate"/>
      </w:r>
      <w:r w:rsidRPr="008E1BF0">
        <w:rPr>
          <w:rStyle w:val="Hyperlink"/>
          <w:lang w:val="fr-CH"/>
        </w:rPr>
        <w:t>https://www.kinderschutz.ch/fr/offres/offres-de-prevention/mon-corps-est-a-moi/mon-corps-est-a-moi-4-6</w:t>
      </w:r>
      <w:r>
        <w:fldChar w:fldCharType="end"/>
      </w:r>
      <w:r>
        <w:rPr>
          <w:lang w:val="fr-CH"/>
        </w:rPr>
        <w:t xml:space="preserve"> </w:t>
      </w:r>
    </w:p>
  </w:footnote>
  <w:footnote w:id="3">
    <w:p w14:paraId="5F4AFA93" w14:textId="77777777" w:rsidR="00E05B61" w:rsidRPr="007E64FA" w:rsidRDefault="00E05B61" w:rsidP="00E05B61">
      <w:pPr>
        <w:pStyle w:val="Funotentext"/>
        <w:rPr>
          <w:lang w:val="fr-CH"/>
        </w:rPr>
      </w:pPr>
      <w:r>
        <w:rPr>
          <w:rStyle w:val="Funotenzeichen"/>
        </w:rPr>
        <w:footnoteRef/>
      </w:r>
      <w:r w:rsidRPr="007E64FA">
        <w:rPr>
          <w:lang w:val="fr-CH"/>
        </w:rPr>
        <w:t xml:space="preserve"> </w:t>
      </w:r>
      <w:r>
        <w:fldChar w:fldCharType="begin"/>
      </w:r>
      <w:r w:rsidRPr="00971FE4">
        <w:rPr>
          <w:lang w:val="fr-CH"/>
        </w:rPr>
        <w:instrText>HYPERLINK "https://www.kinderschutz.ch/fr/offres/offres-de-prevention/mon-corps-est-a-moi/mon-corps-est-a-moi-14-16"</w:instrText>
      </w:r>
      <w:r>
        <w:fldChar w:fldCharType="separate"/>
      </w:r>
      <w:r w:rsidRPr="008E1BF0">
        <w:rPr>
          <w:rStyle w:val="Hyperlink"/>
          <w:lang w:val="fr-CH"/>
        </w:rPr>
        <w:t>https://www.kinderschutz.ch/fr/offres/offres-de-prevention/mon-corps-est-a-moi/mon-corps-est-a-moi-14-16</w:t>
      </w:r>
      <w:r>
        <w:fldChar w:fldCharType="end"/>
      </w:r>
      <w:r>
        <w:rPr>
          <w:lang w:val="fr-CH"/>
        </w:rPr>
        <w:t xml:space="preserve"> </w:t>
      </w:r>
    </w:p>
  </w:footnote>
  <w:footnote w:id="4">
    <w:p w14:paraId="5A7BB8C9" w14:textId="77777777" w:rsidR="00E05B61" w:rsidRPr="00373930" w:rsidRDefault="00E05B61" w:rsidP="00E05B61">
      <w:pPr>
        <w:pStyle w:val="Funotentext"/>
        <w:rPr>
          <w:lang w:val="fr-CH"/>
        </w:rPr>
      </w:pPr>
      <w:r w:rsidRPr="30061014">
        <w:rPr>
          <w:rStyle w:val="Funotenzeichen"/>
        </w:rPr>
        <w:footnoteRef/>
      </w:r>
      <w:r w:rsidRPr="00373930">
        <w:rPr>
          <w:lang w:val="fr-CH"/>
        </w:rPr>
        <w:t xml:space="preserve"> Plus d’informations sur le site de l’OFSP : </w:t>
      </w:r>
      <w:r>
        <w:fldChar w:fldCharType="begin"/>
      </w:r>
      <w:r w:rsidRPr="00971FE4">
        <w:rPr>
          <w:lang w:val="fr-CH"/>
        </w:rPr>
        <w:instrText>HYPERLINK "https://www.bag.admin.ch/bag/fr/home/krankheiten/krankheiten-im-ueberblick/sexuell-uebertragbare-infektionen/safer-sex-regeln.html" \h</w:instrText>
      </w:r>
      <w:r>
        <w:fldChar w:fldCharType="separate"/>
      </w:r>
      <w:r w:rsidRPr="00373930">
        <w:rPr>
          <w:rStyle w:val="Hyperlink"/>
          <w:lang w:val="fr-CH"/>
        </w:rPr>
        <w:t xml:space="preserve">Le </w:t>
      </w:r>
      <w:proofErr w:type="spellStart"/>
      <w:r w:rsidRPr="00373930">
        <w:rPr>
          <w:rStyle w:val="Hyperlink"/>
          <w:lang w:val="fr-CH"/>
        </w:rPr>
        <w:t>safer</w:t>
      </w:r>
      <w:proofErr w:type="spellEnd"/>
      <w:r w:rsidRPr="00373930">
        <w:rPr>
          <w:rStyle w:val="Hyperlink"/>
          <w:lang w:val="fr-CH"/>
        </w:rPr>
        <w:t xml:space="preserve"> </w:t>
      </w:r>
      <w:proofErr w:type="spellStart"/>
      <w:r w:rsidRPr="00373930">
        <w:rPr>
          <w:rStyle w:val="Hyperlink"/>
          <w:lang w:val="fr-CH"/>
        </w:rPr>
        <w:t>sex</w:t>
      </w:r>
      <w:proofErr w:type="spellEnd"/>
      <w:r w:rsidRPr="00373930">
        <w:rPr>
          <w:rStyle w:val="Hyperlink"/>
          <w:lang w:val="fr-CH"/>
        </w:rPr>
        <w:t xml:space="preserve"> (admin.ch)</w:t>
      </w:r>
      <w:r>
        <w:fldChar w:fldCharType="end"/>
      </w:r>
      <w:r w:rsidRPr="00373930">
        <w:rPr>
          <w:lang w:val="fr-CH"/>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7815B" w14:textId="1807396D" w:rsidR="009B3B6F" w:rsidRPr="009B3B6F" w:rsidRDefault="009B3B6F">
    <w:pPr>
      <w:pStyle w:val="Kopfzeile"/>
      <w:rPr>
        <w:lang w:val="fr-CH"/>
      </w:rPr>
    </w:pPr>
    <w:r w:rsidRPr="009B3B6F">
      <w:rPr>
        <w:b/>
        <w:color w:val="808080" w:themeColor="background1" w:themeShade="80"/>
        <w:lang w:val="fr-CH"/>
      </w:rPr>
      <w:t>Formulaires de planification de l’éducation sexuelle, cycles 1 à 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67627" w14:textId="2396428C" w:rsidR="0081616B" w:rsidRDefault="0081616B">
    <w:pPr>
      <w:pStyle w:val="Kopfzeile"/>
    </w:pPr>
    <w:r>
      <w:rPr>
        <w:noProof/>
      </w:rPr>
      <w:drawing>
        <wp:anchor distT="0" distB="0" distL="114300" distR="114300" simplePos="0" relativeHeight="251658240" behindDoc="1" locked="0" layoutInCell="1" allowOverlap="1" wp14:anchorId="5683BB11" wp14:editId="21616F0D">
          <wp:simplePos x="0" y="0"/>
          <wp:positionH relativeFrom="page">
            <wp:posOffset>0</wp:posOffset>
          </wp:positionH>
          <wp:positionV relativeFrom="page">
            <wp:posOffset>-2636874</wp:posOffset>
          </wp:positionV>
          <wp:extent cx="11282400" cy="15948000"/>
          <wp:effectExtent l="0" t="0" r="0" b="3810"/>
          <wp:wrapNone/>
          <wp:docPr id="1373834368" name="Grafik 2" descr="Ein Bild, das Kreis, Screenshot, 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210793" name="Grafik 2" descr="Ein Bild, das Kreis, Screenshot, 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1282400" cy="1594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7C94A2C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EFEAA17E"/>
    <w:lvl w:ilvl="0">
      <w:start w:val="1"/>
      <w:numFmt w:val="bullet"/>
      <w:pStyle w:val="Aufzhlungszeichen4"/>
      <w:lvlText w:val=""/>
      <w:lvlJc w:val="left"/>
      <w:pPr>
        <w:tabs>
          <w:tab w:val="num" w:pos="1209"/>
        </w:tabs>
        <w:ind w:left="1209" w:hanging="360"/>
      </w:pPr>
      <w:rPr>
        <w:rFonts w:ascii="Symbol" w:hAnsi="Symbol" w:hint="default"/>
      </w:rPr>
    </w:lvl>
  </w:abstractNum>
  <w:abstractNum w:abstractNumId="2" w15:restartNumberingAfterBreak="0">
    <w:nsid w:val="088878E4"/>
    <w:multiLevelType w:val="hybridMultilevel"/>
    <w:tmpl w:val="3C921F42"/>
    <w:lvl w:ilvl="0" w:tplc="CDBADC52">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C3344BF"/>
    <w:multiLevelType w:val="multilevel"/>
    <w:tmpl w:val="626C4A34"/>
    <w:numStyleLink w:val="ListNumericList"/>
  </w:abstractNum>
  <w:abstractNum w:abstractNumId="4" w15:restartNumberingAfterBreak="0">
    <w:nsid w:val="10117EF6"/>
    <w:multiLevelType w:val="multilevel"/>
    <w:tmpl w:val="AF9EAD66"/>
    <w:numStyleLink w:val="ListAlphabeticList"/>
  </w:abstractNum>
  <w:abstractNum w:abstractNumId="5" w15:restartNumberingAfterBreak="0">
    <w:nsid w:val="198A7877"/>
    <w:multiLevelType w:val="multilevel"/>
    <w:tmpl w:val="14FC64F4"/>
    <w:lvl w:ilvl="0">
      <w:start w:val="1"/>
      <w:numFmt w:val="decimal"/>
      <w:pStyle w:val="Dokumentbezeichnung"/>
      <w:lvlText w:val="%1"/>
      <w:lvlJc w:val="left"/>
      <w:pPr>
        <w:ind w:left="851" w:hanging="7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BA96B83"/>
    <w:multiLevelType w:val="hybridMultilevel"/>
    <w:tmpl w:val="CC6E22F2"/>
    <w:lvl w:ilvl="0" w:tplc="CDBADC52">
      <w:numFmt w:val="bullet"/>
      <w:lvlText w:val="•"/>
      <w:lvlJc w:val="left"/>
      <w:pPr>
        <w:ind w:left="720" w:hanging="360"/>
      </w:pPr>
      <w:rPr>
        <w:rFonts w:ascii="Arial" w:eastAsia="Arial" w:hAnsi="Arial" w:cs="Aria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D561BA3"/>
    <w:multiLevelType w:val="hybridMultilevel"/>
    <w:tmpl w:val="A96640C6"/>
    <w:lvl w:ilvl="0" w:tplc="6D7816BE">
      <w:start w:val="1"/>
      <w:numFmt w:val="bullet"/>
      <w:lvlText w:val=""/>
      <w:lvlJc w:val="left"/>
      <w:pPr>
        <w:ind w:left="360" w:hanging="360"/>
      </w:pPr>
      <w:rPr>
        <w:rFonts w:ascii="Symbol" w:hAnsi="Symbol" w:hint="default"/>
      </w:rPr>
    </w:lvl>
    <w:lvl w:ilvl="1" w:tplc="FEEC47DE">
      <w:start w:val="1"/>
      <w:numFmt w:val="bullet"/>
      <w:lvlText w:val="o"/>
      <w:lvlJc w:val="left"/>
      <w:pPr>
        <w:ind w:left="1080" w:hanging="360"/>
      </w:pPr>
      <w:rPr>
        <w:rFonts w:ascii="Courier New" w:hAnsi="Courier New" w:hint="default"/>
      </w:rPr>
    </w:lvl>
    <w:lvl w:ilvl="2" w:tplc="997EFE48">
      <w:start w:val="1"/>
      <w:numFmt w:val="bullet"/>
      <w:lvlText w:val=""/>
      <w:lvlJc w:val="left"/>
      <w:pPr>
        <w:ind w:left="1800" w:hanging="360"/>
      </w:pPr>
      <w:rPr>
        <w:rFonts w:ascii="Wingdings" w:hAnsi="Wingdings" w:hint="default"/>
      </w:rPr>
    </w:lvl>
    <w:lvl w:ilvl="3" w:tplc="C00E78CC">
      <w:start w:val="1"/>
      <w:numFmt w:val="bullet"/>
      <w:lvlText w:val=""/>
      <w:lvlJc w:val="left"/>
      <w:pPr>
        <w:ind w:left="2520" w:hanging="360"/>
      </w:pPr>
      <w:rPr>
        <w:rFonts w:ascii="Symbol" w:hAnsi="Symbol" w:hint="default"/>
      </w:rPr>
    </w:lvl>
    <w:lvl w:ilvl="4" w:tplc="D102C1F6">
      <w:start w:val="1"/>
      <w:numFmt w:val="bullet"/>
      <w:lvlText w:val="o"/>
      <w:lvlJc w:val="left"/>
      <w:pPr>
        <w:ind w:left="3240" w:hanging="360"/>
      </w:pPr>
      <w:rPr>
        <w:rFonts w:ascii="Courier New" w:hAnsi="Courier New" w:hint="default"/>
      </w:rPr>
    </w:lvl>
    <w:lvl w:ilvl="5" w:tplc="A13885BC">
      <w:start w:val="1"/>
      <w:numFmt w:val="bullet"/>
      <w:lvlText w:val=""/>
      <w:lvlJc w:val="left"/>
      <w:pPr>
        <w:ind w:left="3960" w:hanging="360"/>
      </w:pPr>
      <w:rPr>
        <w:rFonts w:ascii="Wingdings" w:hAnsi="Wingdings" w:hint="default"/>
      </w:rPr>
    </w:lvl>
    <w:lvl w:ilvl="6" w:tplc="FBB0409C">
      <w:start w:val="1"/>
      <w:numFmt w:val="bullet"/>
      <w:lvlText w:val=""/>
      <w:lvlJc w:val="left"/>
      <w:pPr>
        <w:ind w:left="4680" w:hanging="360"/>
      </w:pPr>
      <w:rPr>
        <w:rFonts w:ascii="Symbol" w:hAnsi="Symbol" w:hint="default"/>
      </w:rPr>
    </w:lvl>
    <w:lvl w:ilvl="7" w:tplc="EF9495C6">
      <w:start w:val="1"/>
      <w:numFmt w:val="bullet"/>
      <w:lvlText w:val="o"/>
      <w:lvlJc w:val="left"/>
      <w:pPr>
        <w:ind w:left="5400" w:hanging="360"/>
      </w:pPr>
      <w:rPr>
        <w:rFonts w:ascii="Courier New" w:hAnsi="Courier New" w:hint="default"/>
      </w:rPr>
    </w:lvl>
    <w:lvl w:ilvl="8" w:tplc="5E88E6CE">
      <w:start w:val="1"/>
      <w:numFmt w:val="bullet"/>
      <w:lvlText w:val=""/>
      <w:lvlJc w:val="left"/>
      <w:pPr>
        <w:ind w:left="6120" w:hanging="360"/>
      </w:pPr>
      <w:rPr>
        <w:rFonts w:ascii="Wingdings" w:hAnsi="Wingdings" w:hint="default"/>
      </w:rPr>
    </w:lvl>
  </w:abstractNum>
  <w:abstractNum w:abstractNumId="8" w15:restartNumberingAfterBreak="0">
    <w:nsid w:val="1E3E54B7"/>
    <w:multiLevelType w:val="multilevel"/>
    <w:tmpl w:val="2C5E9F12"/>
    <w:styleLink w:val="HeadingList"/>
    <w:lvl w:ilvl="0">
      <w:start w:val="1"/>
      <w:numFmt w:val="decimal"/>
      <w:pStyle w:val="H1"/>
      <w:lvlText w:val="%1"/>
      <w:lvlJc w:val="left"/>
      <w:pPr>
        <w:ind w:left="851" w:hanging="851"/>
      </w:pPr>
      <w:rPr>
        <w:rFonts w:asciiTheme="majorHAnsi" w:hAnsiTheme="majorHAnsi" w:hint="default"/>
      </w:rPr>
    </w:lvl>
    <w:lvl w:ilvl="1">
      <w:start w:val="1"/>
      <w:numFmt w:val="decimal"/>
      <w:pStyle w:val="berschrift2nummeriert"/>
      <w:lvlText w:val="%1.%2"/>
      <w:lvlJc w:val="left"/>
      <w:pPr>
        <w:ind w:left="851" w:hanging="851"/>
      </w:pPr>
      <w:rPr>
        <w:rFonts w:hint="default"/>
      </w:rPr>
    </w:lvl>
    <w:lvl w:ilvl="2">
      <w:start w:val="1"/>
      <w:numFmt w:val="decimal"/>
      <w:pStyle w:val="berschrift3nummeriert"/>
      <w:lvlText w:val="%1.%2.%3"/>
      <w:lvlJc w:val="left"/>
      <w:pPr>
        <w:ind w:left="851" w:hanging="851"/>
      </w:pPr>
      <w:rPr>
        <w:rFonts w:hint="default"/>
      </w:rPr>
    </w:lvl>
    <w:lvl w:ilvl="3">
      <w:start w:val="1"/>
      <w:numFmt w:val="decimal"/>
      <w:pStyle w:val="berschrift4nummeriert"/>
      <w:lvlText w:val="%1.%2.%3.%4"/>
      <w:lvlJc w:val="left"/>
      <w:pPr>
        <w:ind w:left="851" w:hanging="851"/>
      </w:pPr>
      <w:rPr>
        <w:rFonts w:hint="default"/>
      </w:rPr>
    </w:lvl>
    <w:lvl w:ilvl="4">
      <w:start w:val="1"/>
      <w:numFmt w:val="decimal"/>
      <w:pStyle w:val="berschrift5nummeriert"/>
      <w:lvlText w:val="%1.%2.%3.%4.%5"/>
      <w:lvlJc w:val="left"/>
      <w:pPr>
        <w:ind w:left="851" w:hanging="851"/>
      </w:pPr>
      <w:rPr>
        <w:rFonts w:hint="default"/>
      </w:rPr>
    </w:lvl>
    <w:lvl w:ilvl="5">
      <w:start w:val="1"/>
      <w:numFmt w:val="none"/>
      <w:lvlText w:val=""/>
      <w:lvlJc w:val="left"/>
      <w:pPr>
        <w:ind w:left="851" w:firstLine="0"/>
      </w:pPr>
      <w:rPr>
        <w:rFonts w:hint="default"/>
      </w:rPr>
    </w:lvl>
    <w:lvl w:ilvl="6">
      <w:start w:val="1"/>
      <w:numFmt w:val="none"/>
      <w:lvlText w:val=""/>
      <w:lvlJc w:val="left"/>
      <w:pPr>
        <w:ind w:left="851" w:firstLine="0"/>
      </w:pPr>
      <w:rPr>
        <w:rFonts w:hint="default"/>
      </w:rPr>
    </w:lvl>
    <w:lvl w:ilvl="7">
      <w:start w:val="1"/>
      <w:numFmt w:val="none"/>
      <w:lvlText w:val=""/>
      <w:lvlJc w:val="left"/>
      <w:pPr>
        <w:ind w:left="851" w:firstLine="0"/>
      </w:pPr>
      <w:rPr>
        <w:rFonts w:hint="default"/>
      </w:rPr>
    </w:lvl>
    <w:lvl w:ilvl="8">
      <w:start w:val="1"/>
      <w:numFmt w:val="none"/>
      <w:lvlText w:val=""/>
      <w:lvlJc w:val="left"/>
      <w:pPr>
        <w:ind w:left="851" w:firstLine="0"/>
      </w:pPr>
      <w:rPr>
        <w:rFonts w:hint="default"/>
      </w:rPr>
    </w:lvl>
  </w:abstractNum>
  <w:abstractNum w:abstractNumId="9" w15:restartNumberingAfterBreak="0">
    <w:nsid w:val="20173F22"/>
    <w:multiLevelType w:val="multilevel"/>
    <w:tmpl w:val="EA709178"/>
    <w:styleLink w:val="ListLineList"/>
    <w:lvl w:ilvl="0">
      <w:start w:val="1"/>
      <w:numFmt w:val="bullet"/>
      <w:pStyle w:val="ListLine"/>
      <w:lvlText w:val="–"/>
      <w:lvlJc w:val="left"/>
      <w:pPr>
        <w:ind w:left="363" w:hanging="363"/>
      </w:pPr>
      <w:rPr>
        <w:rFonts w:asciiTheme="minorHAnsi" w:hAnsiTheme="minorHAnsi" w:cs="Times New Roman" w:hint="default"/>
      </w:rPr>
    </w:lvl>
    <w:lvl w:ilvl="1">
      <w:start w:val="1"/>
      <w:numFmt w:val="bullet"/>
      <w:lvlText w:val="–"/>
      <w:lvlJc w:val="left"/>
      <w:pPr>
        <w:ind w:left="726" w:hanging="363"/>
      </w:pPr>
      <w:rPr>
        <w:rFonts w:ascii="Arial" w:hAnsi="Arial" w:hint="default"/>
      </w:rPr>
    </w:lvl>
    <w:lvl w:ilvl="2">
      <w:start w:val="1"/>
      <w:numFmt w:val="bullet"/>
      <w:lvlText w:val="–"/>
      <w:lvlJc w:val="left"/>
      <w:pPr>
        <w:ind w:left="1089" w:hanging="363"/>
      </w:pPr>
      <w:rPr>
        <w:rFonts w:ascii="Arial" w:hAnsi="Arial" w:hint="default"/>
      </w:rPr>
    </w:lvl>
    <w:lvl w:ilvl="3">
      <w:start w:val="1"/>
      <w:numFmt w:val="bullet"/>
      <w:lvlText w:val="–"/>
      <w:lvlJc w:val="left"/>
      <w:pPr>
        <w:ind w:left="1452" w:hanging="363"/>
      </w:pPr>
      <w:rPr>
        <w:rFonts w:ascii="Arial" w:hAnsi="Arial" w:hint="default"/>
      </w:rPr>
    </w:lvl>
    <w:lvl w:ilvl="4">
      <w:start w:val="1"/>
      <w:numFmt w:val="none"/>
      <w:lvlText w:val=""/>
      <w:lvlJc w:val="left"/>
      <w:pPr>
        <w:ind w:left="3402" w:hanging="3402"/>
      </w:pPr>
      <w:rPr>
        <w:rFonts w:hint="default"/>
      </w:rPr>
    </w:lvl>
    <w:lvl w:ilvl="5">
      <w:start w:val="1"/>
      <w:numFmt w:val="none"/>
      <w:lvlText w:val=""/>
      <w:lvlJc w:val="left"/>
      <w:pPr>
        <w:ind w:left="3515" w:hanging="3402"/>
      </w:pPr>
      <w:rPr>
        <w:rFonts w:hint="default"/>
      </w:rPr>
    </w:lvl>
    <w:lvl w:ilvl="6">
      <w:start w:val="1"/>
      <w:numFmt w:val="none"/>
      <w:lvlText w:val=""/>
      <w:lvlJc w:val="left"/>
      <w:pPr>
        <w:ind w:left="3629" w:hanging="3402"/>
      </w:pPr>
      <w:rPr>
        <w:rFonts w:hint="default"/>
      </w:rPr>
    </w:lvl>
    <w:lvl w:ilvl="7">
      <w:start w:val="1"/>
      <w:numFmt w:val="none"/>
      <w:lvlText w:val=""/>
      <w:lvlJc w:val="left"/>
      <w:pPr>
        <w:ind w:left="3742" w:hanging="3402"/>
      </w:pPr>
      <w:rPr>
        <w:rFonts w:hint="default"/>
      </w:rPr>
    </w:lvl>
    <w:lvl w:ilvl="8">
      <w:start w:val="1"/>
      <w:numFmt w:val="none"/>
      <w:lvlText w:val=""/>
      <w:lvlJc w:val="left"/>
      <w:pPr>
        <w:ind w:left="3856" w:hanging="3402"/>
      </w:pPr>
      <w:rPr>
        <w:rFonts w:hint="default"/>
      </w:rPr>
    </w:lvl>
  </w:abstractNum>
  <w:abstractNum w:abstractNumId="10" w15:restartNumberingAfterBreak="0">
    <w:nsid w:val="21E804FF"/>
    <w:multiLevelType w:val="multilevel"/>
    <w:tmpl w:val="84809E52"/>
    <w:lvl w:ilvl="0">
      <w:start w:val="1"/>
      <w:numFmt w:val="decimal"/>
      <w:pStyle w:val="Traktandum-Titel1"/>
      <w:lvlText w:val="%1."/>
      <w:lvlJc w:val="left"/>
      <w:pPr>
        <w:ind w:left="567" w:hanging="567"/>
      </w:pPr>
      <w:rPr>
        <w:rFonts w:hint="default"/>
      </w:rPr>
    </w:lvl>
    <w:lvl w:ilvl="1">
      <w:start w:val="1"/>
      <w:numFmt w:val="decimal"/>
      <w:pStyle w:val="Traktandum-Titel2"/>
      <w:lvlText w:val="%1.%2."/>
      <w:lvlJc w:val="left"/>
      <w:pPr>
        <w:ind w:left="567" w:hanging="567"/>
      </w:pPr>
      <w:rPr>
        <w:rFonts w:hint="default"/>
      </w:rPr>
    </w:lvl>
    <w:lvl w:ilvl="2">
      <w:start w:val="1"/>
      <w:numFmt w:val="decimal"/>
      <w:lvlText w:val="%1.%2.%3."/>
      <w:lvlJc w:val="right"/>
      <w:pPr>
        <w:ind w:left="851" w:hanging="851"/>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236478A3"/>
    <w:multiLevelType w:val="hybridMultilevel"/>
    <w:tmpl w:val="A9F0EC5E"/>
    <w:lvl w:ilvl="0" w:tplc="3BDE33B8">
      <w:start w:val="1"/>
      <w:numFmt w:val="bullet"/>
      <w:pStyle w:val="ListWithPoints"/>
      <w:lvlText w:val=""/>
      <w:lvlJc w:val="left"/>
      <w:pPr>
        <w:ind w:left="720" w:hanging="360"/>
      </w:pPr>
      <w:rPr>
        <w:rFonts w:ascii="Symbol" w:hAnsi="Symbol" w:hint="default"/>
      </w:rPr>
    </w:lvl>
    <w:lvl w:ilvl="1" w:tplc="A41EA88E" w:tentative="1">
      <w:start w:val="1"/>
      <w:numFmt w:val="bullet"/>
      <w:lvlText w:val="o"/>
      <w:lvlJc w:val="left"/>
      <w:pPr>
        <w:ind w:left="1440" w:hanging="360"/>
      </w:pPr>
      <w:rPr>
        <w:rFonts w:ascii="Courier New" w:hAnsi="Courier New" w:cs="Courier New" w:hint="default"/>
      </w:rPr>
    </w:lvl>
    <w:lvl w:ilvl="2" w:tplc="F60CCEA8" w:tentative="1">
      <w:start w:val="1"/>
      <w:numFmt w:val="bullet"/>
      <w:lvlText w:val=""/>
      <w:lvlJc w:val="left"/>
      <w:pPr>
        <w:ind w:left="2160" w:hanging="360"/>
      </w:pPr>
      <w:rPr>
        <w:rFonts w:ascii="Wingdings" w:hAnsi="Wingdings" w:hint="default"/>
      </w:rPr>
    </w:lvl>
    <w:lvl w:ilvl="3" w:tplc="ABC2E3E6" w:tentative="1">
      <w:start w:val="1"/>
      <w:numFmt w:val="bullet"/>
      <w:lvlText w:val=""/>
      <w:lvlJc w:val="left"/>
      <w:pPr>
        <w:ind w:left="2880" w:hanging="360"/>
      </w:pPr>
      <w:rPr>
        <w:rFonts w:ascii="Symbol" w:hAnsi="Symbol" w:hint="default"/>
      </w:rPr>
    </w:lvl>
    <w:lvl w:ilvl="4" w:tplc="858A5F0A" w:tentative="1">
      <w:start w:val="1"/>
      <w:numFmt w:val="bullet"/>
      <w:lvlText w:val="o"/>
      <w:lvlJc w:val="left"/>
      <w:pPr>
        <w:ind w:left="3600" w:hanging="360"/>
      </w:pPr>
      <w:rPr>
        <w:rFonts w:ascii="Courier New" w:hAnsi="Courier New" w:cs="Courier New" w:hint="default"/>
      </w:rPr>
    </w:lvl>
    <w:lvl w:ilvl="5" w:tplc="6720CE04" w:tentative="1">
      <w:start w:val="1"/>
      <w:numFmt w:val="bullet"/>
      <w:lvlText w:val=""/>
      <w:lvlJc w:val="left"/>
      <w:pPr>
        <w:ind w:left="4320" w:hanging="360"/>
      </w:pPr>
      <w:rPr>
        <w:rFonts w:ascii="Wingdings" w:hAnsi="Wingdings" w:hint="default"/>
      </w:rPr>
    </w:lvl>
    <w:lvl w:ilvl="6" w:tplc="1F763F0C" w:tentative="1">
      <w:start w:val="1"/>
      <w:numFmt w:val="bullet"/>
      <w:lvlText w:val=""/>
      <w:lvlJc w:val="left"/>
      <w:pPr>
        <w:ind w:left="5040" w:hanging="360"/>
      </w:pPr>
      <w:rPr>
        <w:rFonts w:ascii="Symbol" w:hAnsi="Symbol" w:hint="default"/>
      </w:rPr>
    </w:lvl>
    <w:lvl w:ilvl="7" w:tplc="0EB8E632" w:tentative="1">
      <w:start w:val="1"/>
      <w:numFmt w:val="bullet"/>
      <w:lvlText w:val="o"/>
      <w:lvlJc w:val="left"/>
      <w:pPr>
        <w:ind w:left="5760" w:hanging="360"/>
      </w:pPr>
      <w:rPr>
        <w:rFonts w:ascii="Courier New" w:hAnsi="Courier New" w:cs="Courier New" w:hint="default"/>
      </w:rPr>
    </w:lvl>
    <w:lvl w:ilvl="8" w:tplc="96269F9C" w:tentative="1">
      <w:start w:val="1"/>
      <w:numFmt w:val="bullet"/>
      <w:lvlText w:val=""/>
      <w:lvlJc w:val="left"/>
      <w:pPr>
        <w:ind w:left="6480" w:hanging="360"/>
      </w:pPr>
      <w:rPr>
        <w:rFonts w:ascii="Wingdings" w:hAnsi="Wingdings" w:hint="default"/>
      </w:rPr>
    </w:lvl>
  </w:abstractNum>
  <w:abstractNum w:abstractNumId="12" w15:restartNumberingAfterBreak="0">
    <w:nsid w:val="24C014A8"/>
    <w:multiLevelType w:val="multilevel"/>
    <w:tmpl w:val="7D12B748"/>
    <w:styleLink w:val="AktuelleListe1"/>
    <w:lvl w:ilvl="0">
      <w:start w:val="1"/>
      <w:numFmt w:val="decimal"/>
      <w:lvlText w:val="%1"/>
      <w:lvlJc w:val="left"/>
      <w:pPr>
        <w:ind w:left="737" w:hanging="737"/>
      </w:pPr>
      <w:rPr>
        <w:rFonts w:ascii="Arial" w:hAnsi="Arial" w:hint="default"/>
        <w:b/>
        <w:i w:val="0"/>
        <w:color w:val="E53138"/>
        <w:sz w:val="34"/>
      </w:rPr>
    </w:lvl>
    <w:lvl w:ilvl="1">
      <w:start w:val="1"/>
      <w:numFmt w:val="decimal"/>
      <w:lvlText w:val="%1.%2"/>
      <w:lvlJc w:val="left"/>
      <w:pPr>
        <w:ind w:left="737" w:hanging="737"/>
      </w:pPr>
    </w:lvl>
    <w:lvl w:ilvl="2">
      <w:start w:val="1"/>
      <w:numFmt w:val="decimal"/>
      <w:lvlText w:val="%1.%2.%3"/>
      <w:lvlJc w:val="left"/>
      <w:pPr>
        <w:ind w:left="737" w:hanging="737"/>
      </w:pPr>
      <w:rPr>
        <w:rFonts w:ascii="Arial" w:hAnsi="Arial" w:hint="default"/>
        <w:b/>
        <w:i w:val="0"/>
        <w:color w:val="E53138"/>
        <w:sz w:val="26"/>
      </w:rPr>
    </w:lvl>
    <w:lvl w:ilvl="3">
      <w:start w:val="1"/>
      <w:numFmt w:val="decimal"/>
      <w:lvlText w:val="%1.%2.%3.%4"/>
      <w:lvlJc w:val="left"/>
      <w:pPr>
        <w:ind w:left="737" w:hanging="737"/>
      </w:pPr>
      <w:rPr>
        <w:rFonts w:ascii="Arial" w:hAnsi="Arial" w:hint="default"/>
        <w:b/>
        <w:i w:val="0"/>
        <w:color w:val="E53138"/>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D7700A"/>
    <w:multiLevelType w:val="multilevel"/>
    <w:tmpl w:val="D1FC3B74"/>
    <w:lvl w:ilvl="0">
      <w:start w:val="1"/>
      <w:numFmt w:val="decimal"/>
      <w:pStyle w:val="ListWithNumbers"/>
      <w:lvlText w:val="%1"/>
      <w:lvlJc w:val="left"/>
      <w:pPr>
        <w:tabs>
          <w:tab w:val="num" w:pos="284"/>
        </w:tabs>
        <w:ind w:left="284" w:hanging="284"/>
      </w:pPr>
      <w:rPr>
        <w:rFonts w:hint="default"/>
      </w:rPr>
    </w:lvl>
    <w:lvl w:ilvl="1">
      <w:start w:val="1"/>
      <w:numFmt w:val="decimal"/>
      <w:lvlText w:val="%2"/>
      <w:lvlJc w:val="left"/>
      <w:pPr>
        <w:tabs>
          <w:tab w:val="num" w:pos="567"/>
        </w:tabs>
        <w:ind w:left="567" w:hanging="283"/>
      </w:pPr>
      <w:rPr>
        <w:rFonts w:hint="default"/>
      </w:rPr>
    </w:lvl>
    <w:lvl w:ilvl="2">
      <w:start w:val="1"/>
      <w:numFmt w:val="decimal"/>
      <w:lvlText w:val="%3"/>
      <w:lvlJc w:val="left"/>
      <w:pPr>
        <w:tabs>
          <w:tab w:val="num" w:pos="851"/>
        </w:tabs>
        <w:ind w:left="851" w:hanging="284"/>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8"/>
        </w:tabs>
        <w:ind w:left="1418" w:hanging="284"/>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5"/>
        </w:tabs>
        <w:ind w:left="1985" w:hanging="284"/>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2"/>
        </w:tabs>
        <w:ind w:left="2552" w:hanging="284"/>
      </w:pPr>
      <w:rPr>
        <w:rFonts w:hint="default"/>
      </w:rPr>
    </w:lvl>
  </w:abstractNum>
  <w:abstractNum w:abstractNumId="14" w15:restartNumberingAfterBreak="0">
    <w:nsid w:val="2AB47336"/>
    <w:multiLevelType w:val="multilevel"/>
    <w:tmpl w:val="626C4A34"/>
    <w:styleLink w:val="ListNumericList"/>
    <w:lvl w:ilvl="0">
      <w:start w:val="1"/>
      <w:numFmt w:val="decimal"/>
      <w:pStyle w:val="ListNumeric"/>
      <w:lvlText w:val="%1."/>
      <w:lvlJc w:val="left"/>
      <w:pPr>
        <w:ind w:left="851" w:hanging="851"/>
      </w:pPr>
      <w:rPr>
        <w:rFonts w:asciiTheme="minorHAnsi" w:hAnsiTheme="minorHAnsi"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none"/>
      <w:lvlText w:val=""/>
      <w:lvlJc w:val="left"/>
      <w:pPr>
        <w:ind w:left="851" w:hanging="851"/>
      </w:pPr>
      <w:rPr>
        <w:rFonts w:hint="default"/>
      </w:rPr>
    </w:lvl>
    <w:lvl w:ilvl="5">
      <w:start w:val="1"/>
      <w:numFmt w:val="none"/>
      <w:lvlText w:val=""/>
      <w:lvlJc w:val="left"/>
      <w:pPr>
        <w:ind w:left="3515" w:hanging="3402"/>
      </w:pPr>
      <w:rPr>
        <w:rFonts w:hint="default"/>
      </w:rPr>
    </w:lvl>
    <w:lvl w:ilvl="6">
      <w:start w:val="1"/>
      <w:numFmt w:val="none"/>
      <w:lvlText w:val=""/>
      <w:lvlJc w:val="left"/>
      <w:pPr>
        <w:ind w:left="3629" w:hanging="3402"/>
      </w:pPr>
      <w:rPr>
        <w:rFonts w:hint="default"/>
      </w:rPr>
    </w:lvl>
    <w:lvl w:ilvl="7">
      <w:start w:val="1"/>
      <w:numFmt w:val="none"/>
      <w:lvlText w:val=""/>
      <w:lvlJc w:val="left"/>
      <w:pPr>
        <w:ind w:left="3742" w:hanging="3402"/>
      </w:pPr>
      <w:rPr>
        <w:rFonts w:hint="default"/>
      </w:rPr>
    </w:lvl>
    <w:lvl w:ilvl="8">
      <w:start w:val="1"/>
      <w:numFmt w:val="none"/>
      <w:lvlText w:val=""/>
      <w:lvlJc w:val="left"/>
      <w:pPr>
        <w:ind w:left="3856" w:hanging="3402"/>
      </w:pPr>
      <w:rPr>
        <w:rFonts w:hint="default"/>
      </w:rPr>
    </w:lvl>
  </w:abstractNum>
  <w:abstractNum w:abstractNumId="15" w15:restartNumberingAfterBreak="0">
    <w:nsid w:val="32E119D7"/>
    <w:multiLevelType w:val="multilevel"/>
    <w:tmpl w:val="84A0556A"/>
    <w:styleLink w:val="ListVerfgungList"/>
    <w:lvl w:ilvl="0">
      <w:start w:val="1"/>
      <w:numFmt w:val="upperRoman"/>
      <w:pStyle w:val="Verfgung1Ebene"/>
      <w:lvlText w:val="%1."/>
      <w:lvlJc w:val="left"/>
      <w:pPr>
        <w:ind w:left="425" w:hanging="425"/>
      </w:pPr>
      <w:rPr>
        <w:rFonts w:hint="default"/>
      </w:rPr>
    </w:lvl>
    <w:lvl w:ilvl="1">
      <w:start w:val="1"/>
      <w:numFmt w:val="decimal"/>
      <w:pStyle w:val="Verfgung2Ebene"/>
      <w:lvlText w:val="%2."/>
      <w:lvlJc w:val="left"/>
      <w:pPr>
        <w:ind w:left="425" w:hanging="425"/>
      </w:pPr>
      <w:rPr>
        <w:rFonts w:hint="default"/>
      </w:rPr>
    </w:lvl>
    <w:lvl w:ilvl="2">
      <w:start w:val="1"/>
      <w:numFmt w:val="none"/>
      <w:pStyle w:val="Verfgung3Ebene"/>
      <w:lvlText w:val=""/>
      <w:lvlJc w:val="left"/>
      <w:pPr>
        <w:ind w:left="425" w:firstLine="0"/>
      </w:pPr>
      <w:rPr>
        <w:rFonts w:hint="default"/>
      </w:rPr>
    </w:lvl>
    <w:lvl w:ilvl="3">
      <w:start w:val="1"/>
      <w:numFmt w:val="decimal"/>
      <w:pStyle w:val="Verfgung4Ebene"/>
      <w:lvlText w:val="%2.%4"/>
      <w:lvlJc w:val="left"/>
      <w:pPr>
        <w:ind w:left="425" w:hanging="425"/>
      </w:pPr>
      <w:rPr>
        <w:rFonts w:hint="default"/>
      </w:rPr>
    </w:lvl>
    <w:lvl w:ilvl="4">
      <w:start w:val="1"/>
      <w:numFmt w:val="none"/>
      <w:pStyle w:val="Verfgung5Ebene"/>
      <w:lvlText w:val=""/>
      <w:lvlJc w:val="left"/>
      <w:pPr>
        <w:tabs>
          <w:tab w:val="num" w:pos="992"/>
        </w:tabs>
        <w:ind w:left="425" w:firstLine="0"/>
      </w:pPr>
      <w:rPr>
        <w:rFonts w:hint="default"/>
      </w:rPr>
    </w:lvl>
    <w:lvl w:ilvl="5">
      <w:start w:val="1"/>
      <w:numFmt w:val="lowerLetter"/>
      <w:pStyle w:val="Verfgung6Ebene"/>
      <w:lvlText w:val="%6."/>
      <w:lvlJc w:val="left"/>
      <w:pPr>
        <w:ind w:left="425" w:hanging="425"/>
      </w:pPr>
      <w:rPr>
        <w:rFonts w:hint="default"/>
      </w:rPr>
    </w:lvl>
    <w:lvl w:ilvl="6">
      <w:start w:val="1"/>
      <w:numFmt w:val="none"/>
      <w:pStyle w:val="Verfgung7Ebene"/>
      <w:lvlText w:val=""/>
      <w:lvlJc w:val="left"/>
      <w:pPr>
        <w:ind w:left="425" w:firstLine="0"/>
      </w:pPr>
      <w:rPr>
        <w:rFonts w:hint="default"/>
      </w:rPr>
    </w:lvl>
    <w:lvl w:ilvl="7">
      <w:start w:val="1"/>
      <w:numFmt w:val="bullet"/>
      <w:pStyle w:val="Verfgung8Ebene"/>
      <w:lvlText w:val=""/>
      <w:lvlJc w:val="left"/>
      <w:pPr>
        <w:ind w:left="851" w:hanging="426"/>
      </w:pPr>
      <w:rPr>
        <w:rFonts w:ascii="Symbol" w:hAnsi="Symbol" w:hint="default"/>
        <w:color w:val="auto"/>
      </w:rPr>
    </w:lvl>
    <w:lvl w:ilvl="8">
      <w:start w:val="1"/>
      <w:numFmt w:val="none"/>
      <w:lvlText w:val=""/>
      <w:lvlJc w:val="left"/>
      <w:pPr>
        <w:ind w:left="425" w:firstLine="0"/>
      </w:pPr>
      <w:rPr>
        <w:rFonts w:hint="default"/>
      </w:rPr>
    </w:lvl>
  </w:abstractNum>
  <w:abstractNum w:abstractNumId="16" w15:restartNumberingAfterBreak="0">
    <w:nsid w:val="342C4AFE"/>
    <w:multiLevelType w:val="multilevel"/>
    <w:tmpl w:val="8D3CB114"/>
    <w:styleLink w:val="ListegemischtAltG"/>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17" w15:restartNumberingAfterBreak="0">
    <w:nsid w:val="3618656C"/>
    <w:multiLevelType w:val="multilevel"/>
    <w:tmpl w:val="24F07EF8"/>
    <w:styleLink w:val="ListBulletList"/>
    <w:lvl w:ilvl="0">
      <w:start w:val="1"/>
      <w:numFmt w:val="bullet"/>
      <w:lvlText w:val="●"/>
      <w:lvlJc w:val="left"/>
      <w:pPr>
        <w:ind w:left="363" w:hanging="363"/>
      </w:pPr>
      <w:rPr>
        <w:rFonts w:asciiTheme="minorHAnsi" w:hAnsiTheme="minorHAnsi" w:cs="Times New Roman" w:hint="default"/>
      </w:rPr>
    </w:lvl>
    <w:lvl w:ilvl="1">
      <w:start w:val="1"/>
      <w:numFmt w:val="bullet"/>
      <w:lvlText w:val="●"/>
      <w:lvlJc w:val="left"/>
      <w:pPr>
        <w:ind w:left="726" w:hanging="363"/>
      </w:pPr>
      <w:rPr>
        <w:rFonts w:ascii="Arial" w:hAnsi="Arial" w:hint="default"/>
      </w:rPr>
    </w:lvl>
    <w:lvl w:ilvl="2">
      <w:start w:val="1"/>
      <w:numFmt w:val="bullet"/>
      <w:lvlText w:val="●"/>
      <w:lvlJc w:val="left"/>
      <w:pPr>
        <w:ind w:left="1089" w:hanging="363"/>
      </w:pPr>
      <w:rPr>
        <w:rFonts w:ascii="Arial" w:hAnsi="Arial" w:hint="default"/>
      </w:rPr>
    </w:lvl>
    <w:lvl w:ilvl="3">
      <w:start w:val="1"/>
      <w:numFmt w:val="bullet"/>
      <w:lvlText w:val="●"/>
      <w:lvlJc w:val="left"/>
      <w:pPr>
        <w:ind w:left="1452" w:hanging="363"/>
      </w:pPr>
      <w:rPr>
        <w:rFonts w:ascii="Arial" w:hAnsi="Arial" w:hint="default"/>
      </w:rPr>
    </w:lvl>
    <w:lvl w:ilvl="4">
      <w:start w:val="1"/>
      <w:numFmt w:val="none"/>
      <w:lvlText w:val=""/>
      <w:lvlJc w:val="left"/>
      <w:pPr>
        <w:ind w:left="3402" w:hanging="3402"/>
      </w:pPr>
      <w:rPr>
        <w:rFonts w:hint="default"/>
      </w:rPr>
    </w:lvl>
    <w:lvl w:ilvl="5">
      <w:start w:val="1"/>
      <w:numFmt w:val="none"/>
      <w:lvlText w:val=""/>
      <w:lvlJc w:val="left"/>
      <w:pPr>
        <w:ind w:left="3515" w:hanging="3402"/>
      </w:pPr>
      <w:rPr>
        <w:rFonts w:hint="default"/>
      </w:rPr>
    </w:lvl>
    <w:lvl w:ilvl="6">
      <w:start w:val="1"/>
      <w:numFmt w:val="none"/>
      <w:lvlText w:val=""/>
      <w:lvlJc w:val="left"/>
      <w:pPr>
        <w:ind w:left="3629" w:hanging="3402"/>
      </w:pPr>
      <w:rPr>
        <w:rFonts w:hint="default"/>
      </w:rPr>
    </w:lvl>
    <w:lvl w:ilvl="7">
      <w:start w:val="1"/>
      <w:numFmt w:val="none"/>
      <w:lvlText w:val=""/>
      <w:lvlJc w:val="left"/>
      <w:pPr>
        <w:ind w:left="3742" w:hanging="3402"/>
      </w:pPr>
      <w:rPr>
        <w:rFonts w:hint="default"/>
      </w:rPr>
    </w:lvl>
    <w:lvl w:ilvl="8">
      <w:start w:val="1"/>
      <w:numFmt w:val="none"/>
      <w:lvlText w:val=""/>
      <w:lvlJc w:val="left"/>
      <w:pPr>
        <w:ind w:left="3856" w:hanging="3402"/>
      </w:pPr>
      <w:rPr>
        <w:rFonts w:hint="default"/>
      </w:rPr>
    </w:lvl>
  </w:abstractNum>
  <w:abstractNum w:abstractNumId="18" w15:restartNumberingAfterBreak="0">
    <w:nsid w:val="38D45EAC"/>
    <w:multiLevelType w:val="hybridMultilevel"/>
    <w:tmpl w:val="9176BF1C"/>
    <w:lvl w:ilvl="0" w:tplc="CDBADC52">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3CDB6CD0"/>
    <w:multiLevelType w:val="multilevel"/>
    <w:tmpl w:val="0DDC3340"/>
    <w:lvl w:ilvl="0">
      <w:start w:val="1"/>
      <w:numFmt w:val="upperLetter"/>
      <w:pStyle w:val="ListWithLetters"/>
      <w:lvlText w:val="%1"/>
      <w:lvlJc w:val="left"/>
      <w:pPr>
        <w:tabs>
          <w:tab w:val="num" w:pos="284"/>
        </w:tabs>
        <w:ind w:left="284" w:hanging="284"/>
      </w:pPr>
      <w:rPr>
        <w:rFonts w:eastAsia="SimSun" w:hint="eastAsia"/>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567"/>
        </w:tabs>
        <w:ind w:left="567" w:hanging="283"/>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upperLetter"/>
      <w:lvlText w:val="%3."/>
      <w:lvlJc w:val="left"/>
      <w:pPr>
        <w:tabs>
          <w:tab w:val="num" w:pos="851"/>
        </w:tabs>
        <w:ind w:left="851" w:hanging="284"/>
      </w:pPr>
      <w:rPr>
        <w:rFonts w:hint="default"/>
      </w:rPr>
    </w:lvl>
    <w:lvl w:ilvl="3">
      <w:start w:val="1"/>
      <w:numFmt w:val="upperLetter"/>
      <w:lvlText w:val="%4."/>
      <w:lvlJc w:val="left"/>
      <w:pPr>
        <w:tabs>
          <w:tab w:val="num" w:pos="1134"/>
        </w:tabs>
        <w:ind w:left="1134" w:hanging="283"/>
      </w:pPr>
      <w:rPr>
        <w:rFonts w:hint="default"/>
      </w:rPr>
    </w:lvl>
    <w:lvl w:ilvl="4">
      <w:start w:val="1"/>
      <w:numFmt w:val="upperLetter"/>
      <w:lvlText w:val="%5."/>
      <w:lvlJc w:val="left"/>
      <w:pPr>
        <w:tabs>
          <w:tab w:val="num" w:pos="1418"/>
        </w:tabs>
        <w:ind w:left="1418" w:hanging="284"/>
      </w:pPr>
      <w:rPr>
        <w:rFonts w:hint="default"/>
      </w:rPr>
    </w:lvl>
    <w:lvl w:ilvl="5">
      <w:start w:val="1"/>
      <w:numFmt w:val="upperLetter"/>
      <w:lvlText w:val="%6."/>
      <w:lvlJc w:val="left"/>
      <w:pPr>
        <w:tabs>
          <w:tab w:val="num" w:pos="1701"/>
        </w:tabs>
        <w:ind w:left="1701" w:hanging="283"/>
      </w:pPr>
      <w:rPr>
        <w:rFonts w:hint="default"/>
      </w:rPr>
    </w:lvl>
    <w:lvl w:ilvl="6">
      <w:start w:val="1"/>
      <w:numFmt w:val="upperLetter"/>
      <w:lvlText w:val="%7."/>
      <w:lvlJc w:val="left"/>
      <w:pPr>
        <w:tabs>
          <w:tab w:val="num" w:pos="1985"/>
        </w:tabs>
        <w:ind w:left="1985" w:hanging="284"/>
      </w:pPr>
      <w:rPr>
        <w:rFonts w:hint="default"/>
      </w:rPr>
    </w:lvl>
    <w:lvl w:ilvl="7">
      <w:start w:val="1"/>
      <w:numFmt w:val="upperLetter"/>
      <w:lvlText w:val="%8."/>
      <w:lvlJc w:val="left"/>
      <w:pPr>
        <w:tabs>
          <w:tab w:val="num" w:pos="2268"/>
        </w:tabs>
        <w:ind w:left="2268" w:hanging="283"/>
      </w:pPr>
      <w:rPr>
        <w:rFonts w:hint="default"/>
      </w:rPr>
    </w:lvl>
    <w:lvl w:ilvl="8">
      <w:start w:val="1"/>
      <w:numFmt w:val="upperLetter"/>
      <w:lvlText w:val="%9."/>
      <w:lvlJc w:val="left"/>
      <w:pPr>
        <w:tabs>
          <w:tab w:val="num" w:pos="2552"/>
        </w:tabs>
        <w:ind w:left="2552" w:hanging="284"/>
      </w:pPr>
      <w:rPr>
        <w:rFonts w:hint="default"/>
      </w:rPr>
    </w:lvl>
  </w:abstractNum>
  <w:abstractNum w:abstractNumId="20" w15:restartNumberingAfterBreak="0">
    <w:nsid w:val="3F1C4E12"/>
    <w:multiLevelType w:val="multilevel"/>
    <w:tmpl w:val="1F9A9AD0"/>
    <w:styleLink w:val="ListeNummernAltL"/>
    <w:lvl w:ilvl="0">
      <w:start w:val="1"/>
      <w:numFmt w:val="decimal"/>
      <w:lvlText w:val="%1."/>
      <w:lvlJc w:val="left"/>
      <w:pPr>
        <w:ind w:left="851" w:hanging="851"/>
      </w:pPr>
      <w:rPr>
        <w:rFonts w:asciiTheme="minorHAnsi" w:hAnsiTheme="minorHAnsi" w:hint="default"/>
        <w:sz w:val="22"/>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10E776A"/>
    <w:multiLevelType w:val="hybridMultilevel"/>
    <w:tmpl w:val="F5208838"/>
    <w:lvl w:ilvl="0" w:tplc="CDBADC52">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425D3535"/>
    <w:multiLevelType w:val="hybridMultilevel"/>
    <w:tmpl w:val="EA486218"/>
    <w:lvl w:ilvl="0" w:tplc="19EA9AEC">
      <w:start w:val="1"/>
      <w:numFmt w:val="bullet"/>
      <w:pStyle w:val="Delta"/>
      <w:lvlText w:val="→"/>
      <w:lvlJc w:val="left"/>
      <w:pPr>
        <w:ind w:left="1070" w:hanging="360"/>
      </w:pPr>
      <w:rPr>
        <w:rFonts w:ascii="Arial" w:hAnsi="Arial" w:cs="Times New Roman" w:hint="default"/>
      </w:rPr>
    </w:lvl>
    <w:lvl w:ilvl="1" w:tplc="F2E6E6D4">
      <w:start w:val="1"/>
      <w:numFmt w:val="bullet"/>
      <w:lvlText w:val="o"/>
      <w:lvlJc w:val="left"/>
      <w:pPr>
        <w:ind w:left="1080" w:hanging="360"/>
      </w:pPr>
      <w:rPr>
        <w:rFonts w:ascii="Courier New" w:hAnsi="Courier New" w:cs="Courier New" w:hint="default"/>
      </w:rPr>
    </w:lvl>
    <w:lvl w:ilvl="2" w:tplc="D102DA0C">
      <w:start w:val="1"/>
      <w:numFmt w:val="bullet"/>
      <w:lvlText w:val=""/>
      <w:lvlJc w:val="left"/>
      <w:pPr>
        <w:ind w:left="1800" w:hanging="360"/>
      </w:pPr>
      <w:rPr>
        <w:rFonts w:ascii="Wingdings" w:hAnsi="Wingdings" w:hint="default"/>
      </w:rPr>
    </w:lvl>
    <w:lvl w:ilvl="3" w:tplc="89FAC2FC">
      <w:start w:val="1"/>
      <w:numFmt w:val="bullet"/>
      <w:lvlText w:val=""/>
      <w:lvlJc w:val="left"/>
      <w:pPr>
        <w:ind w:left="2520" w:hanging="360"/>
      </w:pPr>
      <w:rPr>
        <w:rFonts w:ascii="Symbol" w:hAnsi="Symbol" w:hint="default"/>
      </w:rPr>
    </w:lvl>
    <w:lvl w:ilvl="4" w:tplc="F3C4404A">
      <w:start w:val="1"/>
      <w:numFmt w:val="bullet"/>
      <w:lvlText w:val="o"/>
      <w:lvlJc w:val="left"/>
      <w:pPr>
        <w:ind w:left="3240" w:hanging="360"/>
      </w:pPr>
      <w:rPr>
        <w:rFonts w:ascii="Courier New" w:hAnsi="Courier New" w:cs="Courier New" w:hint="default"/>
      </w:rPr>
    </w:lvl>
    <w:lvl w:ilvl="5" w:tplc="D15E88C8">
      <w:start w:val="1"/>
      <w:numFmt w:val="bullet"/>
      <w:lvlText w:val=""/>
      <w:lvlJc w:val="left"/>
      <w:pPr>
        <w:ind w:left="3960" w:hanging="360"/>
      </w:pPr>
      <w:rPr>
        <w:rFonts w:ascii="Wingdings" w:hAnsi="Wingdings" w:hint="default"/>
      </w:rPr>
    </w:lvl>
    <w:lvl w:ilvl="6" w:tplc="DE9CC230">
      <w:start w:val="1"/>
      <w:numFmt w:val="bullet"/>
      <w:lvlText w:val=""/>
      <w:lvlJc w:val="left"/>
      <w:pPr>
        <w:ind w:left="4680" w:hanging="360"/>
      </w:pPr>
      <w:rPr>
        <w:rFonts w:ascii="Symbol" w:hAnsi="Symbol" w:hint="default"/>
      </w:rPr>
    </w:lvl>
    <w:lvl w:ilvl="7" w:tplc="386E53D8">
      <w:start w:val="1"/>
      <w:numFmt w:val="bullet"/>
      <w:lvlText w:val="o"/>
      <w:lvlJc w:val="left"/>
      <w:pPr>
        <w:ind w:left="5400" w:hanging="360"/>
      </w:pPr>
      <w:rPr>
        <w:rFonts w:ascii="Courier New" w:hAnsi="Courier New" w:cs="Courier New" w:hint="default"/>
      </w:rPr>
    </w:lvl>
    <w:lvl w:ilvl="8" w:tplc="DCCC0F8C">
      <w:start w:val="1"/>
      <w:numFmt w:val="bullet"/>
      <w:lvlText w:val=""/>
      <w:lvlJc w:val="left"/>
      <w:pPr>
        <w:ind w:left="6120" w:hanging="360"/>
      </w:pPr>
      <w:rPr>
        <w:rFonts w:ascii="Wingdings" w:hAnsi="Wingdings" w:hint="default"/>
      </w:rPr>
    </w:lvl>
  </w:abstractNum>
  <w:abstractNum w:abstractNumId="23" w15:restartNumberingAfterBreak="0">
    <w:nsid w:val="441B7899"/>
    <w:multiLevelType w:val="hybridMultilevel"/>
    <w:tmpl w:val="C6B6CF3C"/>
    <w:lvl w:ilvl="0" w:tplc="CDBADC52">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447E645E"/>
    <w:multiLevelType w:val="multilevel"/>
    <w:tmpl w:val="2C5E9F12"/>
    <w:numStyleLink w:val="HeadingList"/>
  </w:abstractNum>
  <w:abstractNum w:abstractNumId="25" w15:restartNumberingAfterBreak="0">
    <w:nsid w:val="496B532B"/>
    <w:multiLevelType w:val="multilevel"/>
    <w:tmpl w:val="AF9EAD66"/>
    <w:styleLink w:val="ListAlphabeticList"/>
    <w:lvl w:ilvl="0">
      <w:start w:val="1"/>
      <w:numFmt w:val="lowerLetter"/>
      <w:pStyle w:val="ListAlphabetic"/>
      <w:lvlText w:val="%1)"/>
      <w:lvlJc w:val="left"/>
      <w:pPr>
        <w:ind w:left="363" w:hanging="363"/>
      </w:pPr>
      <w:rPr>
        <w:rFonts w:asciiTheme="minorHAnsi" w:hAnsiTheme="minorHAnsi" w:hint="default"/>
      </w:rPr>
    </w:lvl>
    <w:lvl w:ilvl="1">
      <w:start w:val="1"/>
      <w:numFmt w:val="lowerLetter"/>
      <w:lvlText w:val="%2)"/>
      <w:lvlJc w:val="left"/>
      <w:pPr>
        <w:ind w:left="726" w:hanging="363"/>
      </w:pPr>
      <w:rPr>
        <w:rFonts w:hint="default"/>
      </w:rPr>
    </w:lvl>
    <w:lvl w:ilvl="2">
      <w:start w:val="1"/>
      <w:numFmt w:val="lowerLetter"/>
      <w:lvlText w:val="%3)"/>
      <w:lvlJc w:val="left"/>
      <w:pPr>
        <w:ind w:left="1089" w:hanging="363"/>
      </w:pPr>
      <w:rPr>
        <w:rFonts w:hint="default"/>
      </w:rPr>
    </w:lvl>
    <w:lvl w:ilvl="3">
      <w:start w:val="1"/>
      <w:numFmt w:val="lowerLetter"/>
      <w:lvlText w:val="%4)"/>
      <w:lvlJc w:val="left"/>
      <w:pPr>
        <w:ind w:left="1452" w:hanging="363"/>
      </w:pPr>
      <w:rPr>
        <w:rFonts w:hint="default"/>
      </w:rPr>
    </w:lvl>
    <w:lvl w:ilvl="4">
      <w:start w:val="1"/>
      <w:numFmt w:val="none"/>
      <w:lvlText w:val=""/>
      <w:lvlJc w:val="left"/>
      <w:pPr>
        <w:ind w:left="3402" w:hanging="3402"/>
      </w:pPr>
      <w:rPr>
        <w:rFonts w:hint="default"/>
      </w:rPr>
    </w:lvl>
    <w:lvl w:ilvl="5">
      <w:start w:val="1"/>
      <w:numFmt w:val="none"/>
      <w:lvlText w:val=""/>
      <w:lvlJc w:val="left"/>
      <w:pPr>
        <w:ind w:left="3515" w:hanging="3402"/>
      </w:pPr>
      <w:rPr>
        <w:rFonts w:hint="default"/>
      </w:rPr>
    </w:lvl>
    <w:lvl w:ilvl="6">
      <w:start w:val="1"/>
      <w:numFmt w:val="none"/>
      <w:lvlText w:val=""/>
      <w:lvlJc w:val="left"/>
      <w:pPr>
        <w:ind w:left="3629" w:hanging="3402"/>
      </w:pPr>
      <w:rPr>
        <w:rFonts w:hint="default"/>
      </w:rPr>
    </w:lvl>
    <w:lvl w:ilvl="7">
      <w:start w:val="1"/>
      <w:numFmt w:val="none"/>
      <w:lvlText w:val=""/>
      <w:lvlJc w:val="left"/>
      <w:pPr>
        <w:ind w:left="3742" w:hanging="3402"/>
      </w:pPr>
      <w:rPr>
        <w:rFonts w:hint="default"/>
      </w:rPr>
    </w:lvl>
    <w:lvl w:ilvl="8">
      <w:start w:val="1"/>
      <w:numFmt w:val="none"/>
      <w:lvlText w:val=""/>
      <w:lvlJc w:val="left"/>
      <w:pPr>
        <w:ind w:left="3856" w:hanging="3402"/>
      </w:pPr>
      <w:rPr>
        <w:rFonts w:hint="default"/>
      </w:rPr>
    </w:lvl>
  </w:abstractNum>
  <w:abstractNum w:abstractNumId="26" w15:restartNumberingAfterBreak="0">
    <w:nsid w:val="49B32013"/>
    <w:multiLevelType w:val="hybridMultilevel"/>
    <w:tmpl w:val="7E0273DA"/>
    <w:lvl w:ilvl="0" w:tplc="E5BC1724">
      <w:start w:val="1"/>
      <w:numFmt w:val="bullet"/>
      <w:pStyle w:val="AufzhlungfrTabelle9pt"/>
      <w:lvlText w:val="•"/>
      <w:lvlJc w:val="left"/>
      <w:pPr>
        <w:ind w:left="720" w:hanging="360"/>
      </w:pPr>
      <w:rPr>
        <w:rFonts w:ascii="Arial" w:hAnsi="Arial" w:hint="default"/>
        <w:color w:val="auto"/>
      </w:rPr>
    </w:lvl>
    <w:lvl w:ilvl="1" w:tplc="227667D4" w:tentative="1">
      <w:start w:val="1"/>
      <w:numFmt w:val="bullet"/>
      <w:lvlText w:val="o"/>
      <w:lvlJc w:val="left"/>
      <w:pPr>
        <w:ind w:left="1440" w:hanging="360"/>
      </w:pPr>
      <w:rPr>
        <w:rFonts w:ascii="Courier New" w:hAnsi="Courier New" w:cs="Courier New" w:hint="default"/>
      </w:rPr>
    </w:lvl>
    <w:lvl w:ilvl="2" w:tplc="C62C387A" w:tentative="1">
      <w:start w:val="1"/>
      <w:numFmt w:val="bullet"/>
      <w:lvlText w:val=""/>
      <w:lvlJc w:val="left"/>
      <w:pPr>
        <w:ind w:left="2160" w:hanging="360"/>
      </w:pPr>
      <w:rPr>
        <w:rFonts w:ascii="Wingdings" w:hAnsi="Wingdings" w:hint="default"/>
      </w:rPr>
    </w:lvl>
    <w:lvl w:ilvl="3" w:tplc="1F789EAA" w:tentative="1">
      <w:start w:val="1"/>
      <w:numFmt w:val="bullet"/>
      <w:lvlText w:val=""/>
      <w:lvlJc w:val="left"/>
      <w:pPr>
        <w:ind w:left="2880" w:hanging="360"/>
      </w:pPr>
      <w:rPr>
        <w:rFonts w:ascii="Symbol" w:hAnsi="Symbol" w:hint="default"/>
      </w:rPr>
    </w:lvl>
    <w:lvl w:ilvl="4" w:tplc="918E96BA" w:tentative="1">
      <w:start w:val="1"/>
      <w:numFmt w:val="bullet"/>
      <w:lvlText w:val="o"/>
      <w:lvlJc w:val="left"/>
      <w:pPr>
        <w:ind w:left="3600" w:hanging="360"/>
      </w:pPr>
      <w:rPr>
        <w:rFonts w:ascii="Courier New" w:hAnsi="Courier New" w:cs="Courier New" w:hint="default"/>
      </w:rPr>
    </w:lvl>
    <w:lvl w:ilvl="5" w:tplc="F3742F54" w:tentative="1">
      <w:start w:val="1"/>
      <w:numFmt w:val="bullet"/>
      <w:lvlText w:val=""/>
      <w:lvlJc w:val="left"/>
      <w:pPr>
        <w:ind w:left="4320" w:hanging="360"/>
      </w:pPr>
      <w:rPr>
        <w:rFonts w:ascii="Wingdings" w:hAnsi="Wingdings" w:hint="default"/>
      </w:rPr>
    </w:lvl>
    <w:lvl w:ilvl="6" w:tplc="0E50704A" w:tentative="1">
      <w:start w:val="1"/>
      <w:numFmt w:val="bullet"/>
      <w:lvlText w:val=""/>
      <w:lvlJc w:val="left"/>
      <w:pPr>
        <w:ind w:left="5040" w:hanging="360"/>
      </w:pPr>
      <w:rPr>
        <w:rFonts w:ascii="Symbol" w:hAnsi="Symbol" w:hint="default"/>
      </w:rPr>
    </w:lvl>
    <w:lvl w:ilvl="7" w:tplc="202CA0D8" w:tentative="1">
      <w:start w:val="1"/>
      <w:numFmt w:val="bullet"/>
      <w:lvlText w:val="o"/>
      <w:lvlJc w:val="left"/>
      <w:pPr>
        <w:ind w:left="5760" w:hanging="360"/>
      </w:pPr>
      <w:rPr>
        <w:rFonts w:ascii="Courier New" w:hAnsi="Courier New" w:cs="Courier New" w:hint="default"/>
      </w:rPr>
    </w:lvl>
    <w:lvl w:ilvl="8" w:tplc="1B38AD80" w:tentative="1">
      <w:start w:val="1"/>
      <w:numFmt w:val="bullet"/>
      <w:lvlText w:val=""/>
      <w:lvlJc w:val="left"/>
      <w:pPr>
        <w:ind w:left="6480" w:hanging="360"/>
      </w:pPr>
      <w:rPr>
        <w:rFonts w:ascii="Wingdings" w:hAnsi="Wingdings" w:hint="default"/>
      </w:rPr>
    </w:lvl>
  </w:abstractNum>
  <w:abstractNum w:abstractNumId="27" w15:restartNumberingAfterBreak="0">
    <w:nsid w:val="4C0D46FD"/>
    <w:multiLevelType w:val="multilevel"/>
    <w:tmpl w:val="F6CA6E08"/>
    <w:lvl w:ilvl="0">
      <w:start w:val="1"/>
      <w:numFmt w:val="decimal"/>
      <w:lvlText w:val="%1."/>
      <w:lvlJc w:val="left"/>
      <w:pPr>
        <w:ind w:left="851" w:hanging="851"/>
      </w:pPr>
      <w:rPr>
        <w:rFonts w:hint="default"/>
        <w:spacing w:val="-10"/>
      </w:rPr>
    </w:lvl>
    <w:lvl w:ilvl="1">
      <w:start w:val="1"/>
      <w:numFmt w:val="decimal"/>
      <w:lvlText w:val="%1.%2"/>
      <w:lvlJc w:val="left"/>
      <w:pPr>
        <w:ind w:left="851" w:hanging="851"/>
      </w:pPr>
      <w:rPr>
        <w:rFonts w:hint="default"/>
        <w:spacing w:val="-10"/>
      </w:rPr>
    </w:lvl>
    <w:lvl w:ilvl="2">
      <w:start w:val="1"/>
      <w:numFmt w:val="decimal"/>
      <w:lvlText w:val="%1.%2.%3"/>
      <w:lvlJc w:val="left"/>
      <w:pPr>
        <w:ind w:left="851" w:hanging="851"/>
      </w:pPr>
      <w:rPr>
        <w:rFonts w:hint="default"/>
        <w:spacing w:val="-10"/>
      </w:rPr>
    </w:lvl>
    <w:lvl w:ilvl="3">
      <w:start w:val="1"/>
      <w:numFmt w:val="decimal"/>
      <w:lvlText w:val="%1.%2.%3.%4"/>
      <w:lvlJc w:val="left"/>
      <w:pPr>
        <w:ind w:left="851" w:hanging="851"/>
      </w:pPr>
      <w:rPr>
        <w:rFonts w:hint="default"/>
        <w:spacing w:val="-10"/>
      </w:rPr>
    </w:lvl>
    <w:lvl w:ilvl="4">
      <w:start w:val="1"/>
      <w:numFmt w:val="decimal"/>
      <w:lvlText w:val="%1.%2.%3.%4.%5"/>
      <w:lvlJc w:val="left"/>
      <w:pPr>
        <w:ind w:left="851" w:hanging="851"/>
      </w:pPr>
      <w:rPr>
        <w:rFonts w:hint="default"/>
        <w:spacing w:val="-10"/>
      </w:rPr>
    </w:lvl>
    <w:lvl w:ilvl="5">
      <w:start w:val="1"/>
      <w:numFmt w:val="lowerLetter"/>
      <w:lvlText w:val="%6)"/>
      <w:lvlJc w:val="left"/>
      <w:pPr>
        <w:ind w:left="425" w:hanging="425"/>
      </w:pPr>
      <w:rPr>
        <w:rFonts w:hint="default"/>
      </w:rPr>
    </w:lvl>
    <w:lvl w:ilvl="6">
      <w:start w:val="1"/>
      <w:numFmt w:val="lowerRoman"/>
      <w:lvlText w:val="%7."/>
      <w:lvlJc w:val="left"/>
      <w:pPr>
        <w:ind w:left="425" w:hanging="425"/>
      </w:pPr>
      <w:rPr>
        <w:rFonts w:hint="default"/>
      </w:rPr>
    </w:lvl>
    <w:lvl w:ilvl="7">
      <w:start w:val="1"/>
      <w:numFmt w:val="decimal"/>
      <w:pStyle w:val="Nummerierung1"/>
      <w:lvlText w:val="%8."/>
      <w:lvlJc w:val="left"/>
      <w:pPr>
        <w:ind w:left="425" w:hanging="425"/>
      </w:pPr>
      <w:rPr>
        <w:rFonts w:hint="default"/>
      </w:rPr>
    </w:lvl>
    <w:lvl w:ilvl="8">
      <w:start w:val="1"/>
      <w:numFmt w:val="decimal"/>
      <w:pStyle w:val="Nummerierung2"/>
      <w:lvlText w:val="%8.%9"/>
      <w:lvlJc w:val="left"/>
      <w:pPr>
        <w:ind w:left="992" w:hanging="56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abstractNum>
  <w:abstractNum w:abstractNumId="28" w15:restartNumberingAfterBreak="0">
    <w:nsid w:val="4ECD57CA"/>
    <w:multiLevelType w:val="multilevel"/>
    <w:tmpl w:val="3CD641DE"/>
    <w:styleLink w:val="ListeAufzhlungAltX"/>
    <w:lvl w:ilvl="0">
      <w:start w:val="1"/>
      <w:numFmt w:val="bullet"/>
      <w:lvlText w:val=""/>
      <w:lvlJc w:val="left"/>
      <w:pPr>
        <w:ind w:left="340" w:hanging="340"/>
      </w:pPr>
      <w:rPr>
        <w:rFonts w:ascii="Symbol" w:hAnsi="Symbol" w:hint="default"/>
        <w:color w:val="auto"/>
      </w:rPr>
    </w:lvl>
    <w:lvl w:ilvl="1">
      <w:start w:val="1"/>
      <w:numFmt w:val="bullet"/>
      <w:lvlText w:val=""/>
      <w:lvlJc w:val="left"/>
      <w:pPr>
        <w:ind w:left="680" w:hanging="340"/>
      </w:pPr>
      <w:rPr>
        <w:rFonts w:ascii="Symbol" w:hAnsi="Symbol" w:hint="default"/>
        <w:color w:val="auto"/>
      </w:rPr>
    </w:lvl>
    <w:lvl w:ilvl="2">
      <w:start w:val="1"/>
      <w:numFmt w:val="bullet"/>
      <w:lvlText w:val=""/>
      <w:lvlJc w:val="left"/>
      <w:pPr>
        <w:ind w:left="1020" w:hanging="340"/>
      </w:pPr>
      <w:rPr>
        <w:rFonts w:ascii="Symbol" w:hAnsi="Symbol" w:hint="default"/>
        <w:color w:val="auto"/>
      </w:rPr>
    </w:lvl>
    <w:lvl w:ilvl="3">
      <w:start w:val="1"/>
      <w:numFmt w:val="bullet"/>
      <w:lvlText w:val=""/>
      <w:lvlJc w:val="left"/>
      <w:pPr>
        <w:ind w:left="1360" w:hanging="340"/>
      </w:pPr>
      <w:rPr>
        <w:rFonts w:ascii="Symbol" w:hAnsi="Symbol" w:hint="default"/>
      </w:rPr>
    </w:lvl>
    <w:lvl w:ilvl="4">
      <w:start w:val="1"/>
      <w:numFmt w:val="bullet"/>
      <w:lvlText w:val=""/>
      <w:lvlJc w:val="left"/>
      <w:pPr>
        <w:ind w:left="1700" w:hanging="340"/>
      </w:pPr>
      <w:rPr>
        <w:rFonts w:ascii="Symbol" w:hAnsi="Symbol" w:hint="default"/>
      </w:rPr>
    </w:lvl>
    <w:lvl w:ilvl="5">
      <w:start w:val="1"/>
      <w:numFmt w:val="bullet"/>
      <w:lvlText w:val=""/>
      <w:lvlJc w:val="left"/>
      <w:pPr>
        <w:ind w:left="2040" w:hanging="340"/>
      </w:pPr>
      <w:rPr>
        <w:rFonts w:ascii="Wingdings" w:hAnsi="Wingdings" w:hint="default"/>
      </w:rPr>
    </w:lvl>
    <w:lvl w:ilvl="6">
      <w:start w:val="1"/>
      <w:numFmt w:val="bullet"/>
      <w:lvlText w:val=""/>
      <w:lvlJc w:val="left"/>
      <w:pPr>
        <w:ind w:left="2380" w:hanging="340"/>
      </w:pPr>
      <w:rPr>
        <w:rFonts w:ascii="Wingdings" w:hAnsi="Wingdings" w:hint="default"/>
      </w:rPr>
    </w:lvl>
    <w:lvl w:ilvl="7">
      <w:start w:val="1"/>
      <w:numFmt w:val="bullet"/>
      <w:lvlText w:val=""/>
      <w:lvlJc w:val="left"/>
      <w:pPr>
        <w:ind w:left="2720" w:hanging="340"/>
      </w:pPr>
      <w:rPr>
        <w:rFonts w:ascii="Symbol" w:hAnsi="Symbol" w:hint="default"/>
      </w:rPr>
    </w:lvl>
    <w:lvl w:ilvl="8">
      <w:start w:val="1"/>
      <w:numFmt w:val="bullet"/>
      <w:lvlText w:val=""/>
      <w:lvlJc w:val="left"/>
      <w:pPr>
        <w:ind w:left="3060" w:hanging="340"/>
      </w:pPr>
      <w:rPr>
        <w:rFonts w:ascii="Symbol" w:hAnsi="Symbol" w:hint="default"/>
      </w:rPr>
    </w:lvl>
  </w:abstractNum>
  <w:abstractNum w:abstractNumId="29" w15:restartNumberingAfterBreak="0">
    <w:nsid w:val="4F8C7539"/>
    <w:multiLevelType w:val="multilevel"/>
    <w:tmpl w:val="0407001D"/>
    <w:styleLink w:val="AktuelleList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0116A99"/>
    <w:multiLevelType w:val="multilevel"/>
    <w:tmpl w:val="91887BCC"/>
    <w:styleLink w:val="AktuelleList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1E61E23"/>
    <w:multiLevelType w:val="multilevel"/>
    <w:tmpl w:val="EA709178"/>
    <w:numStyleLink w:val="ListLineList"/>
  </w:abstractNum>
  <w:abstractNum w:abstractNumId="32" w15:restartNumberingAfterBreak="0">
    <w:nsid w:val="53B053B2"/>
    <w:multiLevelType w:val="multilevel"/>
    <w:tmpl w:val="64B8649C"/>
    <w:lvl w:ilvl="0">
      <w:start w:val="1"/>
      <w:numFmt w:val="decimal"/>
      <w:pStyle w:val="Formatvorlage3"/>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3" w15:restartNumberingAfterBreak="0">
    <w:nsid w:val="58613E6B"/>
    <w:multiLevelType w:val="multilevel"/>
    <w:tmpl w:val="98B28E36"/>
    <w:lvl w:ilvl="0">
      <w:start w:val="1"/>
      <w:numFmt w:val="bullet"/>
      <w:pStyle w:val="Aufzhlungszeichen"/>
      <w:lvlText w:val=""/>
      <w:lvlJc w:val="left"/>
      <w:pPr>
        <w:ind w:left="284" w:hanging="284"/>
      </w:pPr>
      <w:rPr>
        <w:rFonts w:ascii="Wingdings" w:hAnsi="Wingdings" w:hint="default"/>
      </w:rPr>
    </w:lvl>
    <w:lvl w:ilvl="1">
      <w:start w:val="1"/>
      <w:numFmt w:val="bullet"/>
      <w:pStyle w:val="Aufzhlungszeichen2"/>
      <w:lvlText w:val="–"/>
      <w:lvlJc w:val="left"/>
      <w:pPr>
        <w:ind w:left="567" w:hanging="283"/>
      </w:pPr>
      <w:rPr>
        <w:rFonts w:ascii="HelveticaNeueLT Com 55 Roman" w:hAnsi="HelveticaNeueLT Com 55 Roman" w:hint="default"/>
      </w:rPr>
    </w:lvl>
    <w:lvl w:ilvl="2">
      <w:start w:val="1"/>
      <w:numFmt w:val="bullet"/>
      <w:pStyle w:val="Aufzhlungszeichen3"/>
      <w:lvlText w:val="–"/>
      <w:lvlJc w:val="left"/>
      <w:pPr>
        <w:ind w:left="851" w:hanging="284"/>
      </w:pPr>
      <w:rPr>
        <w:rFonts w:ascii="HelveticaNeueLT Com 55 Roman" w:hAnsi="HelveticaNeueLT Com 55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5AA65017"/>
    <w:multiLevelType w:val="multilevel"/>
    <w:tmpl w:val="24F07EF8"/>
    <w:numStyleLink w:val="ListBulletList"/>
  </w:abstractNum>
  <w:abstractNum w:abstractNumId="35" w15:restartNumberingAfterBreak="0">
    <w:nsid w:val="5B29000F"/>
    <w:multiLevelType w:val="hybridMultilevel"/>
    <w:tmpl w:val="B0B0EABE"/>
    <w:lvl w:ilvl="0" w:tplc="D6180056">
      <w:start w:val="1"/>
      <w:numFmt w:val="bullet"/>
      <w:pStyle w:val="Enclosures"/>
      <w:lvlText w:val="-"/>
      <w:lvlJc w:val="left"/>
      <w:pPr>
        <w:ind w:left="720" w:hanging="360"/>
      </w:pPr>
      <w:rPr>
        <w:rFonts w:ascii="Arial" w:hAnsi="Arial" w:hint="default"/>
      </w:rPr>
    </w:lvl>
    <w:lvl w:ilvl="1" w:tplc="1BE6A228" w:tentative="1">
      <w:start w:val="1"/>
      <w:numFmt w:val="bullet"/>
      <w:lvlText w:val="o"/>
      <w:lvlJc w:val="left"/>
      <w:pPr>
        <w:ind w:left="1440" w:hanging="360"/>
      </w:pPr>
      <w:rPr>
        <w:rFonts w:ascii="Courier New" w:hAnsi="Courier New" w:cs="Courier New" w:hint="default"/>
      </w:rPr>
    </w:lvl>
    <w:lvl w:ilvl="2" w:tplc="77A21084" w:tentative="1">
      <w:start w:val="1"/>
      <w:numFmt w:val="bullet"/>
      <w:lvlText w:val=""/>
      <w:lvlJc w:val="left"/>
      <w:pPr>
        <w:ind w:left="2160" w:hanging="360"/>
      </w:pPr>
      <w:rPr>
        <w:rFonts w:ascii="Wingdings" w:hAnsi="Wingdings" w:hint="default"/>
      </w:rPr>
    </w:lvl>
    <w:lvl w:ilvl="3" w:tplc="E32238F6" w:tentative="1">
      <w:start w:val="1"/>
      <w:numFmt w:val="bullet"/>
      <w:lvlText w:val=""/>
      <w:lvlJc w:val="left"/>
      <w:pPr>
        <w:ind w:left="2880" w:hanging="360"/>
      </w:pPr>
      <w:rPr>
        <w:rFonts w:ascii="Symbol" w:hAnsi="Symbol" w:hint="default"/>
      </w:rPr>
    </w:lvl>
    <w:lvl w:ilvl="4" w:tplc="C400A600" w:tentative="1">
      <w:start w:val="1"/>
      <w:numFmt w:val="bullet"/>
      <w:lvlText w:val="o"/>
      <w:lvlJc w:val="left"/>
      <w:pPr>
        <w:ind w:left="3600" w:hanging="360"/>
      </w:pPr>
      <w:rPr>
        <w:rFonts w:ascii="Courier New" w:hAnsi="Courier New" w:cs="Courier New" w:hint="default"/>
      </w:rPr>
    </w:lvl>
    <w:lvl w:ilvl="5" w:tplc="C06ECC2A" w:tentative="1">
      <w:start w:val="1"/>
      <w:numFmt w:val="bullet"/>
      <w:lvlText w:val=""/>
      <w:lvlJc w:val="left"/>
      <w:pPr>
        <w:ind w:left="4320" w:hanging="360"/>
      </w:pPr>
      <w:rPr>
        <w:rFonts w:ascii="Wingdings" w:hAnsi="Wingdings" w:hint="default"/>
      </w:rPr>
    </w:lvl>
    <w:lvl w:ilvl="6" w:tplc="1FC8A39E" w:tentative="1">
      <w:start w:val="1"/>
      <w:numFmt w:val="bullet"/>
      <w:lvlText w:val=""/>
      <w:lvlJc w:val="left"/>
      <w:pPr>
        <w:ind w:left="5040" w:hanging="360"/>
      </w:pPr>
      <w:rPr>
        <w:rFonts w:ascii="Symbol" w:hAnsi="Symbol" w:hint="default"/>
      </w:rPr>
    </w:lvl>
    <w:lvl w:ilvl="7" w:tplc="5226E65E" w:tentative="1">
      <w:start w:val="1"/>
      <w:numFmt w:val="bullet"/>
      <w:lvlText w:val="o"/>
      <w:lvlJc w:val="left"/>
      <w:pPr>
        <w:ind w:left="5760" w:hanging="360"/>
      </w:pPr>
      <w:rPr>
        <w:rFonts w:ascii="Courier New" w:hAnsi="Courier New" w:cs="Courier New" w:hint="default"/>
      </w:rPr>
    </w:lvl>
    <w:lvl w:ilvl="8" w:tplc="20AE03C6" w:tentative="1">
      <w:start w:val="1"/>
      <w:numFmt w:val="bullet"/>
      <w:lvlText w:val=""/>
      <w:lvlJc w:val="left"/>
      <w:pPr>
        <w:ind w:left="6480" w:hanging="360"/>
      </w:pPr>
      <w:rPr>
        <w:rFonts w:ascii="Wingdings" w:hAnsi="Wingdings" w:hint="default"/>
      </w:rPr>
    </w:lvl>
  </w:abstractNum>
  <w:abstractNum w:abstractNumId="36" w15:restartNumberingAfterBreak="0">
    <w:nsid w:val="5C697902"/>
    <w:multiLevelType w:val="hybridMultilevel"/>
    <w:tmpl w:val="5FBAF97E"/>
    <w:lvl w:ilvl="0" w:tplc="CDBADC52">
      <w:numFmt w:val="bullet"/>
      <w:lvlText w:val="•"/>
      <w:lvlJc w:val="left"/>
      <w:pPr>
        <w:ind w:left="720" w:hanging="360"/>
      </w:pPr>
      <w:rPr>
        <w:rFonts w:ascii="Arial" w:eastAsia="Arial" w:hAnsi="Arial" w:cs="Aria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60B07E50"/>
    <w:multiLevelType w:val="hybridMultilevel"/>
    <w:tmpl w:val="088C46A2"/>
    <w:lvl w:ilvl="0" w:tplc="CDBADC52">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654B29F8"/>
    <w:multiLevelType w:val="multilevel"/>
    <w:tmpl w:val="128E3C2C"/>
    <w:styleLink w:val="ListEinstufungList"/>
    <w:lvl w:ilvl="0">
      <w:start w:val="1"/>
      <w:numFmt w:val="decimal"/>
      <w:pStyle w:val="ListEinstufung1"/>
      <w:suff w:val="space"/>
      <w:lvlText w:val="%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69577534"/>
    <w:multiLevelType w:val="multilevel"/>
    <w:tmpl w:val="2D242536"/>
    <w:lvl w:ilvl="0">
      <w:start w:val="1"/>
      <w:numFmt w:val="bullet"/>
      <w:pStyle w:val="Aufzhlungklein1"/>
      <w:lvlText w:val="‒"/>
      <w:lvlJc w:val="left"/>
      <w:pPr>
        <w:ind w:left="227" w:hanging="227"/>
      </w:pPr>
      <w:rPr>
        <w:rFonts w:ascii="Times New Roman" w:hAnsi="Times New Roman" w:cs="Times New Roman" w:hint="default"/>
      </w:rPr>
    </w:lvl>
    <w:lvl w:ilvl="1">
      <w:start w:val="1"/>
      <w:numFmt w:val="bullet"/>
      <w:pStyle w:val="Aufzhlungklein2"/>
      <w:lvlText w:val="‒"/>
      <w:lvlJc w:val="left"/>
      <w:pPr>
        <w:ind w:left="454" w:hanging="227"/>
      </w:pPr>
      <w:rPr>
        <w:rFonts w:ascii="Times New Roman" w:hAnsi="Times New Roman" w:cs="Times New Roman" w:hint="default"/>
      </w:rPr>
    </w:lvl>
    <w:lvl w:ilvl="2">
      <w:start w:val="1"/>
      <w:numFmt w:val="bullet"/>
      <w:lvlText w:val="‒"/>
      <w:lvlJc w:val="left"/>
      <w:pPr>
        <w:ind w:left="1276" w:hanging="284"/>
      </w:pPr>
      <w:rPr>
        <w:rFonts w:ascii="Times New Roman" w:hAnsi="Times New Roman" w:cs="Times New Roman"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40" w15:restartNumberingAfterBreak="0">
    <w:nsid w:val="69704960"/>
    <w:multiLevelType w:val="multilevel"/>
    <w:tmpl w:val="64B8649C"/>
    <w:styleLink w:val="LFO10"/>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41" w15:restartNumberingAfterBreak="0">
    <w:nsid w:val="6AB32B76"/>
    <w:multiLevelType w:val="hybridMultilevel"/>
    <w:tmpl w:val="17A2FB62"/>
    <w:lvl w:ilvl="0" w:tplc="CDBADC52">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15:restartNumberingAfterBreak="0">
    <w:nsid w:val="6AE06DE1"/>
    <w:multiLevelType w:val="multilevel"/>
    <w:tmpl w:val="22A0A026"/>
    <w:lvl w:ilvl="0">
      <w:start w:val="1"/>
      <w:numFmt w:val="bullet"/>
      <w:pStyle w:val="Aufzhlung1"/>
      <w:lvlText w:val="‒"/>
      <w:lvlJc w:val="left"/>
      <w:pPr>
        <w:ind w:left="709" w:hanging="284"/>
      </w:pPr>
      <w:rPr>
        <w:rFonts w:asciiTheme="minorHAnsi" w:hAnsiTheme="minorHAnsi" w:hint="default"/>
      </w:rPr>
    </w:lvl>
    <w:lvl w:ilvl="1">
      <w:start w:val="1"/>
      <w:numFmt w:val="bullet"/>
      <w:pStyle w:val="Aufzhlung2"/>
      <w:lvlText w:val="‒"/>
      <w:lvlJc w:val="left"/>
      <w:pPr>
        <w:ind w:left="992" w:hanging="283"/>
      </w:pPr>
      <w:rPr>
        <w:rFonts w:asciiTheme="minorHAnsi" w:hAnsiTheme="minorHAnsi" w:hint="default"/>
      </w:rPr>
    </w:lvl>
    <w:lvl w:ilvl="2">
      <w:start w:val="1"/>
      <w:numFmt w:val="bullet"/>
      <w:pStyle w:val="Aufzhlung3"/>
      <w:lvlText w:val="‒"/>
      <w:lvlJc w:val="left"/>
      <w:pPr>
        <w:ind w:left="1276" w:hanging="284"/>
      </w:pPr>
      <w:rPr>
        <w:rFonts w:asciiTheme="minorHAnsi" w:hAnsiTheme="minorHAnsi"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43" w15:restartNumberingAfterBreak="0">
    <w:nsid w:val="737055AF"/>
    <w:multiLevelType w:val="multilevel"/>
    <w:tmpl w:val="91887BCC"/>
    <w:styleLink w:val="AktuelleListe3"/>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9BB4BDD"/>
    <w:multiLevelType w:val="multilevel"/>
    <w:tmpl w:val="2A6836E6"/>
    <w:styleLink w:val="ListAlphabetic2List"/>
    <w:lvl w:ilvl="0">
      <w:start w:val="1"/>
      <w:numFmt w:val="none"/>
      <w:pStyle w:val="ListAlphabetic2Restart"/>
      <w:lvlText w:val=""/>
      <w:lvlJc w:val="left"/>
      <w:pPr>
        <w:ind w:left="360" w:hanging="360"/>
      </w:pPr>
      <w:rPr>
        <w:rFonts w:hint="default"/>
      </w:rPr>
    </w:lvl>
    <w:lvl w:ilvl="1">
      <w:start w:val="1"/>
      <w:numFmt w:val="upperLetter"/>
      <w:pStyle w:val="ListAlphabetic2"/>
      <w:lvlText w:val="%2"/>
      <w:lvlJc w:val="left"/>
      <w:pPr>
        <w:ind w:left="369" w:hanging="369"/>
      </w:pPr>
      <w:rPr>
        <w:rFonts w:hint="default"/>
      </w:rPr>
    </w:lvl>
    <w:lvl w:ilvl="2">
      <w:start w:val="1"/>
      <w:numFmt w:val="lowerLetter"/>
      <w:lvlText w:val="%3)"/>
      <w:lvlJc w:val="left"/>
      <w:pPr>
        <w:ind w:left="369" w:hanging="369"/>
      </w:pPr>
      <w:rPr>
        <w:rFonts w:hint="default"/>
      </w:rPr>
    </w:lvl>
    <w:lvl w:ilvl="3">
      <w:start w:val="1"/>
      <w:numFmt w:val="upperLetter"/>
      <w:lvlText w:val="%4"/>
      <w:lvlJc w:val="left"/>
      <w:pPr>
        <w:ind w:left="1219" w:hanging="368"/>
      </w:pPr>
      <w:rPr>
        <w:rFonts w:hint="default"/>
      </w:rPr>
    </w:lvl>
    <w:lvl w:ilvl="4">
      <w:start w:val="1"/>
      <w:numFmt w:val="lowerLetter"/>
      <w:lvlText w:val="%5)"/>
      <w:lvlJc w:val="left"/>
      <w:pPr>
        <w:ind w:left="1219" w:hanging="368"/>
      </w:pPr>
      <w:rPr>
        <w:rFonts w:hint="default"/>
      </w:rPr>
    </w:lvl>
    <w:lvl w:ilvl="5">
      <w:start w:val="1"/>
      <w:numFmt w:val="none"/>
      <w:lvlText w:val=""/>
      <w:lvlJc w:val="left"/>
      <w:pPr>
        <w:ind w:left="851" w:firstLine="0"/>
      </w:pPr>
      <w:rPr>
        <w:rFonts w:hint="default"/>
      </w:rPr>
    </w:lvl>
    <w:lvl w:ilvl="6">
      <w:start w:val="1"/>
      <w:numFmt w:val="none"/>
      <w:lvlText w:val=""/>
      <w:lvlJc w:val="left"/>
      <w:pPr>
        <w:ind w:left="851" w:firstLine="0"/>
      </w:pPr>
      <w:rPr>
        <w:rFonts w:hint="default"/>
      </w:rPr>
    </w:lvl>
    <w:lvl w:ilvl="7">
      <w:start w:val="1"/>
      <w:numFmt w:val="none"/>
      <w:lvlText w:val=""/>
      <w:lvlJc w:val="left"/>
      <w:pPr>
        <w:ind w:left="851" w:firstLine="0"/>
      </w:pPr>
      <w:rPr>
        <w:rFonts w:hint="default"/>
      </w:rPr>
    </w:lvl>
    <w:lvl w:ilvl="8">
      <w:start w:val="1"/>
      <w:numFmt w:val="none"/>
      <w:lvlText w:val=""/>
      <w:lvlJc w:val="left"/>
      <w:pPr>
        <w:ind w:left="851" w:firstLine="0"/>
      </w:pPr>
      <w:rPr>
        <w:rFonts w:hint="default"/>
      </w:rPr>
    </w:lvl>
  </w:abstractNum>
  <w:abstractNum w:abstractNumId="45" w15:restartNumberingAfterBreak="0">
    <w:nsid w:val="7ADC1B1C"/>
    <w:multiLevelType w:val="multilevel"/>
    <w:tmpl w:val="EE5A9B94"/>
    <w:lvl w:ilvl="0">
      <w:start w:val="1"/>
      <w:numFmt w:val="bullet"/>
      <w:pStyle w:val="ListWithCheckboxes"/>
      <w:lvlText w:val=""/>
      <w:lvlJc w:val="left"/>
      <w:pPr>
        <w:tabs>
          <w:tab w:val="num" w:pos="284"/>
        </w:tabs>
        <w:ind w:left="284" w:hanging="284"/>
      </w:pPr>
      <w:rPr>
        <w:rFonts w:ascii="ZapfDingbats" w:hAnsi="ZapfDingbats" w:hint="default"/>
        <w:sz w:val="22"/>
      </w:rPr>
    </w:lvl>
    <w:lvl w:ilvl="1">
      <w:start w:val="1"/>
      <w:numFmt w:val="bullet"/>
      <w:lvlText w:val=""/>
      <w:lvlJc w:val="left"/>
      <w:pPr>
        <w:tabs>
          <w:tab w:val="num" w:pos="567"/>
        </w:tabs>
        <w:ind w:left="567" w:hanging="283"/>
      </w:pPr>
      <w:rPr>
        <w:rFonts w:ascii="ZapfDingbats" w:hAnsi="ZapfDingbats" w:hint="default"/>
      </w:rPr>
    </w:lvl>
    <w:lvl w:ilvl="2">
      <w:start w:val="1"/>
      <w:numFmt w:val="bullet"/>
      <w:lvlText w:val=""/>
      <w:lvlJc w:val="left"/>
      <w:pPr>
        <w:tabs>
          <w:tab w:val="num" w:pos="851"/>
        </w:tabs>
        <w:ind w:left="851" w:hanging="284"/>
      </w:pPr>
      <w:rPr>
        <w:rFonts w:ascii="ZapfDingbats" w:hAnsi="ZapfDingbats" w:hint="default"/>
      </w:rPr>
    </w:lvl>
    <w:lvl w:ilvl="3">
      <w:start w:val="1"/>
      <w:numFmt w:val="bullet"/>
      <w:lvlText w:val=""/>
      <w:lvlJc w:val="left"/>
      <w:pPr>
        <w:tabs>
          <w:tab w:val="num" w:pos="1134"/>
        </w:tabs>
        <w:ind w:left="1134" w:hanging="283"/>
      </w:pPr>
      <w:rPr>
        <w:rFonts w:ascii="ZapfDingbats" w:hAnsi="ZapfDingbats" w:hint="default"/>
      </w:rPr>
    </w:lvl>
    <w:lvl w:ilvl="4">
      <w:start w:val="1"/>
      <w:numFmt w:val="bullet"/>
      <w:lvlText w:val=""/>
      <w:lvlJc w:val="left"/>
      <w:pPr>
        <w:tabs>
          <w:tab w:val="num" w:pos="1418"/>
        </w:tabs>
        <w:ind w:left="1418" w:hanging="284"/>
      </w:pPr>
      <w:rPr>
        <w:rFonts w:ascii="ZapfDingbats" w:hAnsi="ZapfDingbats" w:hint="default"/>
      </w:rPr>
    </w:lvl>
    <w:lvl w:ilvl="5">
      <w:start w:val="1"/>
      <w:numFmt w:val="bullet"/>
      <w:lvlText w:val=""/>
      <w:lvlJc w:val="left"/>
      <w:pPr>
        <w:tabs>
          <w:tab w:val="num" w:pos="1701"/>
        </w:tabs>
        <w:ind w:left="1701" w:hanging="283"/>
      </w:pPr>
      <w:rPr>
        <w:rFonts w:ascii="ZapfDingbats" w:hAnsi="ZapfDingbats" w:hint="default"/>
      </w:rPr>
    </w:lvl>
    <w:lvl w:ilvl="6">
      <w:start w:val="1"/>
      <w:numFmt w:val="bullet"/>
      <w:lvlText w:val=""/>
      <w:lvlJc w:val="left"/>
      <w:pPr>
        <w:tabs>
          <w:tab w:val="num" w:pos="1985"/>
        </w:tabs>
        <w:ind w:left="1985" w:hanging="284"/>
      </w:pPr>
      <w:rPr>
        <w:rFonts w:ascii="ZapfDingbats" w:hAnsi="ZapfDingbats" w:hint="default"/>
      </w:rPr>
    </w:lvl>
    <w:lvl w:ilvl="7">
      <w:start w:val="1"/>
      <w:numFmt w:val="bullet"/>
      <w:lvlText w:val=""/>
      <w:lvlJc w:val="left"/>
      <w:pPr>
        <w:tabs>
          <w:tab w:val="num" w:pos="2268"/>
        </w:tabs>
        <w:ind w:left="2268" w:hanging="283"/>
      </w:pPr>
      <w:rPr>
        <w:rFonts w:ascii="ZapfDingbats" w:hAnsi="ZapfDingbats" w:hint="default"/>
      </w:rPr>
    </w:lvl>
    <w:lvl w:ilvl="8">
      <w:start w:val="1"/>
      <w:numFmt w:val="bullet"/>
      <w:lvlText w:val=""/>
      <w:lvlJc w:val="left"/>
      <w:pPr>
        <w:tabs>
          <w:tab w:val="num" w:pos="2552"/>
        </w:tabs>
        <w:ind w:left="2552" w:hanging="284"/>
      </w:pPr>
      <w:rPr>
        <w:rFonts w:ascii="ZapfDingbats" w:hAnsi="ZapfDingbats" w:hint="default"/>
      </w:rPr>
    </w:lvl>
  </w:abstractNum>
  <w:abstractNum w:abstractNumId="46" w15:restartNumberingAfterBreak="0">
    <w:nsid w:val="7E1C4780"/>
    <w:multiLevelType w:val="hybridMultilevel"/>
    <w:tmpl w:val="BEBCD6FC"/>
    <w:lvl w:ilvl="0" w:tplc="DC9E3838">
      <w:start w:val="1"/>
      <w:numFmt w:val="decimal"/>
      <w:pStyle w:val="BIZNumerierung"/>
      <w:lvlText w:val="%1."/>
      <w:lvlJc w:val="left"/>
      <w:pPr>
        <w:ind w:left="587" w:hanging="360"/>
      </w:pPr>
    </w:lvl>
    <w:lvl w:ilvl="1" w:tplc="376C78E6">
      <w:start w:val="1"/>
      <w:numFmt w:val="bullet"/>
      <w:lvlText w:val="o"/>
      <w:lvlJc w:val="left"/>
      <w:pPr>
        <w:ind w:left="1440" w:hanging="360"/>
      </w:pPr>
      <w:rPr>
        <w:rFonts w:ascii="Courier New" w:hAnsi="Courier New" w:cs="Courier New" w:hint="default"/>
      </w:rPr>
    </w:lvl>
    <w:lvl w:ilvl="2" w:tplc="A55C67DC">
      <w:start w:val="1"/>
      <w:numFmt w:val="bullet"/>
      <w:lvlText w:val=""/>
      <w:lvlJc w:val="left"/>
      <w:pPr>
        <w:ind w:left="2160" w:hanging="360"/>
      </w:pPr>
      <w:rPr>
        <w:rFonts w:ascii="Wingdings" w:hAnsi="Wingdings" w:hint="default"/>
      </w:rPr>
    </w:lvl>
    <w:lvl w:ilvl="3" w:tplc="F7D07EA0">
      <w:start w:val="1"/>
      <w:numFmt w:val="bullet"/>
      <w:lvlText w:val=""/>
      <w:lvlJc w:val="left"/>
      <w:pPr>
        <w:ind w:left="2880" w:hanging="360"/>
      </w:pPr>
      <w:rPr>
        <w:rFonts w:ascii="Symbol" w:hAnsi="Symbol" w:hint="default"/>
      </w:rPr>
    </w:lvl>
    <w:lvl w:ilvl="4" w:tplc="623C1EB6">
      <w:start w:val="1"/>
      <w:numFmt w:val="bullet"/>
      <w:lvlText w:val="o"/>
      <w:lvlJc w:val="left"/>
      <w:pPr>
        <w:ind w:left="3600" w:hanging="360"/>
      </w:pPr>
      <w:rPr>
        <w:rFonts w:ascii="Courier New" w:hAnsi="Courier New" w:cs="Courier New" w:hint="default"/>
      </w:rPr>
    </w:lvl>
    <w:lvl w:ilvl="5" w:tplc="A80088B4">
      <w:start w:val="1"/>
      <w:numFmt w:val="bullet"/>
      <w:lvlText w:val=""/>
      <w:lvlJc w:val="left"/>
      <w:pPr>
        <w:ind w:left="4320" w:hanging="360"/>
      </w:pPr>
      <w:rPr>
        <w:rFonts w:ascii="Wingdings" w:hAnsi="Wingdings" w:hint="default"/>
      </w:rPr>
    </w:lvl>
    <w:lvl w:ilvl="6" w:tplc="EB7222F4">
      <w:start w:val="1"/>
      <w:numFmt w:val="bullet"/>
      <w:lvlText w:val=""/>
      <w:lvlJc w:val="left"/>
      <w:pPr>
        <w:ind w:left="5040" w:hanging="360"/>
      </w:pPr>
      <w:rPr>
        <w:rFonts w:ascii="Symbol" w:hAnsi="Symbol" w:hint="default"/>
      </w:rPr>
    </w:lvl>
    <w:lvl w:ilvl="7" w:tplc="628C2FCA">
      <w:start w:val="1"/>
      <w:numFmt w:val="bullet"/>
      <w:lvlText w:val="o"/>
      <w:lvlJc w:val="left"/>
      <w:pPr>
        <w:ind w:left="5760" w:hanging="360"/>
      </w:pPr>
      <w:rPr>
        <w:rFonts w:ascii="Courier New" w:hAnsi="Courier New" w:cs="Courier New" w:hint="default"/>
      </w:rPr>
    </w:lvl>
    <w:lvl w:ilvl="8" w:tplc="A46E9680">
      <w:start w:val="1"/>
      <w:numFmt w:val="bullet"/>
      <w:lvlText w:val=""/>
      <w:lvlJc w:val="left"/>
      <w:pPr>
        <w:ind w:left="6480" w:hanging="360"/>
      </w:pPr>
      <w:rPr>
        <w:rFonts w:ascii="Wingdings" w:hAnsi="Wingdings" w:hint="default"/>
      </w:rPr>
    </w:lvl>
  </w:abstractNum>
  <w:abstractNum w:abstractNumId="47" w15:restartNumberingAfterBreak="0">
    <w:nsid w:val="7F326723"/>
    <w:multiLevelType w:val="multilevel"/>
    <w:tmpl w:val="E55EE0B0"/>
    <w:lvl w:ilvl="0">
      <w:start w:val="1"/>
      <w:numFmt w:val="bullet"/>
      <w:pStyle w:val="ListWithSymbols"/>
      <w:lvlText w:val="-"/>
      <w:lvlJc w:val="left"/>
      <w:pPr>
        <w:tabs>
          <w:tab w:val="num" w:pos="0"/>
        </w:tabs>
        <w:ind w:left="284" w:hanging="284"/>
      </w:pPr>
      <w:rPr>
        <w:rFonts w:ascii="Arial" w:hAnsi="Arial" w:hint="default"/>
      </w:rPr>
    </w:lvl>
    <w:lvl w:ilvl="1">
      <w:start w:val="1"/>
      <w:numFmt w:val="bullet"/>
      <w:lvlRestart w:val="0"/>
      <w:lvlText w:val="-"/>
      <w:lvlJc w:val="left"/>
      <w:pPr>
        <w:tabs>
          <w:tab w:val="num" w:pos="567"/>
        </w:tabs>
        <w:ind w:left="567" w:hanging="283"/>
      </w:pPr>
      <w:rPr>
        <w:rFonts w:ascii="Arial" w:hAnsi="Arial" w:hint="default"/>
      </w:rPr>
    </w:lvl>
    <w:lvl w:ilvl="2">
      <w:start w:val="1"/>
      <w:numFmt w:val="bullet"/>
      <w:lvlRestart w:val="0"/>
      <w:pStyle w:val="TakeTitle"/>
      <w:lvlText w:val="-"/>
      <w:lvlJc w:val="left"/>
      <w:pPr>
        <w:tabs>
          <w:tab w:val="num" w:pos="851"/>
        </w:tabs>
        <w:ind w:left="851" w:hanging="284"/>
      </w:pPr>
      <w:rPr>
        <w:rFonts w:ascii="Arial" w:hAnsi="Arial" w:hint="default"/>
      </w:rPr>
    </w:lvl>
    <w:lvl w:ilvl="3">
      <w:start w:val="1"/>
      <w:numFmt w:val="bullet"/>
      <w:lvlRestart w:val="0"/>
      <w:lvlText w:val="-"/>
      <w:lvlJc w:val="left"/>
      <w:pPr>
        <w:tabs>
          <w:tab w:val="num" w:pos="1134"/>
        </w:tabs>
        <w:ind w:left="1134" w:hanging="283"/>
      </w:pPr>
      <w:rPr>
        <w:rFonts w:ascii="Arial" w:hAnsi="Arial" w:hint="default"/>
      </w:rPr>
    </w:lvl>
    <w:lvl w:ilvl="4">
      <w:start w:val="1"/>
      <w:numFmt w:val="bullet"/>
      <w:lvlRestart w:val="0"/>
      <w:lvlText w:val="-"/>
      <w:lvlJc w:val="left"/>
      <w:pPr>
        <w:tabs>
          <w:tab w:val="num" w:pos="1418"/>
        </w:tabs>
        <w:ind w:left="1418" w:hanging="284"/>
      </w:pPr>
      <w:rPr>
        <w:rFonts w:ascii="Arial" w:hAnsi="Arial" w:hint="default"/>
      </w:rPr>
    </w:lvl>
    <w:lvl w:ilvl="5">
      <w:start w:val="1"/>
      <w:numFmt w:val="bullet"/>
      <w:lvlText w:val="-"/>
      <w:lvlJc w:val="left"/>
      <w:pPr>
        <w:tabs>
          <w:tab w:val="num" w:pos="1701"/>
        </w:tabs>
        <w:ind w:left="1701" w:hanging="283"/>
      </w:pPr>
      <w:rPr>
        <w:rFonts w:ascii="Arial" w:hAnsi="Arial" w:hint="default"/>
      </w:rPr>
    </w:lvl>
    <w:lvl w:ilvl="6">
      <w:start w:val="1"/>
      <w:numFmt w:val="bullet"/>
      <w:lvlText w:val="-"/>
      <w:lvlJc w:val="left"/>
      <w:pPr>
        <w:tabs>
          <w:tab w:val="num" w:pos="1985"/>
        </w:tabs>
        <w:ind w:left="1985" w:hanging="284"/>
      </w:pPr>
      <w:rPr>
        <w:rFonts w:ascii="Arial" w:hAnsi="Arial" w:hint="default"/>
      </w:rPr>
    </w:lvl>
    <w:lvl w:ilvl="7">
      <w:start w:val="1"/>
      <w:numFmt w:val="bullet"/>
      <w:lvlText w:val="-"/>
      <w:lvlJc w:val="left"/>
      <w:pPr>
        <w:tabs>
          <w:tab w:val="num" w:pos="2268"/>
        </w:tabs>
        <w:ind w:left="2268" w:hanging="283"/>
      </w:pPr>
      <w:rPr>
        <w:rFonts w:ascii="Arial" w:hAnsi="Arial" w:hint="default"/>
      </w:rPr>
    </w:lvl>
    <w:lvl w:ilvl="8">
      <w:start w:val="1"/>
      <w:numFmt w:val="bullet"/>
      <w:lvlText w:val="-"/>
      <w:lvlJc w:val="left"/>
      <w:pPr>
        <w:tabs>
          <w:tab w:val="num" w:pos="2552"/>
        </w:tabs>
        <w:ind w:left="2552" w:hanging="284"/>
      </w:pPr>
      <w:rPr>
        <w:rFonts w:ascii="Arial" w:hAnsi="Arial" w:hint="default"/>
      </w:rPr>
    </w:lvl>
  </w:abstractNum>
  <w:num w:numId="1" w16cid:durableId="700056621">
    <w:abstractNumId w:val="32"/>
  </w:num>
  <w:num w:numId="2" w16cid:durableId="631178520">
    <w:abstractNumId w:val="12"/>
  </w:num>
  <w:num w:numId="3" w16cid:durableId="956834565">
    <w:abstractNumId w:val="30"/>
  </w:num>
  <w:num w:numId="4" w16cid:durableId="1564871709">
    <w:abstractNumId w:val="43"/>
  </w:num>
  <w:num w:numId="5" w16cid:durableId="1563565406">
    <w:abstractNumId w:val="29"/>
  </w:num>
  <w:num w:numId="6" w16cid:durableId="1059286023">
    <w:abstractNumId w:val="40"/>
  </w:num>
  <w:num w:numId="7" w16cid:durableId="2013097963">
    <w:abstractNumId w:val="25"/>
  </w:num>
  <w:num w:numId="8" w16cid:durableId="1794206216">
    <w:abstractNumId w:val="14"/>
  </w:num>
  <w:num w:numId="9" w16cid:durableId="1866481264">
    <w:abstractNumId w:val="9"/>
  </w:num>
  <w:num w:numId="10" w16cid:durableId="1780372507">
    <w:abstractNumId w:val="17"/>
  </w:num>
  <w:num w:numId="11" w16cid:durableId="1135297273">
    <w:abstractNumId w:val="8"/>
  </w:num>
  <w:num w:numId="12" w16cid:durableId="920021716">
    <w:abstractNumId w:val="34"/>
  </w:num>
  <w:num w:numId="13" w16cid:durableId="1710648530">
    <w:abstractNumId w:val="4"/>
  </w:num>
  <w:num w:numId="14" w16cid:durableId="505176365">
    <w:abstractNumId w:val="31"/>
  </w:num>
  <w:num w:numId="15" w16cid:durableId="2007979828">
    <w:abstractNumId w:val="35"/>
  </w:num>
  <w:num w:numId="16" w16cid:durableId="365717818">
    <w:abstractNumId w:val="45"/>
  </w:num>
  <w:num w:numId="17" w16cid:durableId="1763338668">
    <w:abstractNumId w:val="19"/>
  </w:num>
  <w:num w:numId="18" w16cid:durableId="1043017201">
    <w:abstractNumId w:val="13"/>
  </w:num>
  <w:num w:numId="19" w16cid:durableId="1909151615">
    <w:abstractNumId w:val="11"/>
  </w:num>
  <w:num w:numId="20" w16cid:durableId="574361604">
    <w:abstractNumId w:val="47"/>
  </w:num>
  <w:num w:numId="21" w16cid:durableId="1979919389">
    <w:abstractNumId w:val="42"/>
  </w:num>
  <w:num w:numId="22" w16cid:durableId="1337032064">
    <w:abstractNumId w:val="26"/>
  </w:num>
  <w:num w:numId="23" w16cid:durableId="408577525">
    <w:abstractNumId w:val="39"/>
  </w:num>
  <w:num w:numId="24" w16cid:durableId="1670789861">
    <w:abstractNumId w:val="33"/>
  </w:num>
  <w:num w:numId="25" w16cid:durableId="1241325784">
    <w:abstractNumId w:val="46"/>
  </w:num>
  <w:num w:numId="26" w16cid:durableId="786630077">
    <w:abstractNumId w:val="22"/>
  </w:num>
  <w:num w:numId="27" w16cid:durableId="1128009317">
    <w:abstractNumId w:val="5"/>
  </w:num>
  <w:num w:numId="28" w16cid:durableId="1188367518">
    <w:abstractNumId w:val="28"/>
  </w:num>
  <w:num w:numId="29" w16cid:durableId="693381634">
    <w:abstractNumId w:val="16"/>
  </w:num>
  <w:num w:numId="30" w16cid:durableId="1882595686">
    <w:abstractNumId w:val="20"/>
  </w:num>
  <w:num w:numId="31" w16cid:durableId="236981365">
    <w:abstractNumId w:val="10"/>
  </w:num>
  <w:num w:numId="32" w16cid:durableId="416906995">
    <w:abstractNumId w:val="27"/>
  </w:num>
  <w:num w:numId="33" w16cid:durableId="1235895414">
    <w:abstractNumId w:val="0"/>
  </w:num>
  <w:num w:numId="34" w16cid:durableId="1202670807">
    <w:abstractNumId w:val="1"/>
  </w:num>
  <w:num w:numId="35" w16cid:durableId="176431209">
    <w:abstractNumId w:val="15"/>
  </w:num>
  <w:num w:numId="36" w16cid:durableId="2041855968">
    <w:abstractNumId w:val="3"/>
  </w:num>
  <w:num w:numId="37" w16cid:durableId="2071804864">
    <w:abstractNumId w:val="24"/>
  </w:num>
  <w:num w:numId="38" w16cid:durableId="492916677">
    <w:abstractNumId w:val="44"/>
  </w:num>
  <w:num w:numId="39" w16cid:durableId="169760806">
    <w:abstractNumId w:val="38"/>
  </w:num>
  <w:num w:numId="40" w16cid:durableId="1478037958">
    <w:abstractNumId w:val="7"/>
  </w:num>
  <w:num w:numId="41" w16cid:durableId="195585645">
    <w:abstractNumId w:val="36"/>
  </w:num>
  <w:num w:numId="42" w16cid:durableId="1327905751">
    <w:abstractNumId w:val="6"/>
  </w:num>
  <w:num w:numId="43" w16cid:durableId="343435769">
    <w:abstractNumId w:val="21"/>
  </w:num>
  <w:num w:numId="44" w16cid:durableId="1884714266">
    <w:abstractNumId w:val="18"/>
  </w:num>
  <w:num w:numId="45" w16cid:durableId="1108037874">
    <w:abstractNumId w:val="2"/>
  </w:num>
  <w:num w:numId="46" w16cid:durableId="1762143817">
    <w:abstractNumId w:val="37"/>
  </w:num>
  <w:num w:numId="47" w16cid:durableId="42993355">
    <w:abstractNumId w:val="23"/>
  </w:num>
  <w:num w:numId="48" w16cid:durableId="95253120">
    <w:abstractNumId w:val="41"/>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proofState w:spelling="clean" w:grammar="clean"/>
  <w:attachedTemplate r:id="rId1"/>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62A"/>
    <w:rsid w:val="000213F9"/>
    <w:rsid w:val="00022A0B"/>
    <w:rsid w:val="00057DC6"/>
    <w:rsid w:val="000647E2"/>
    <w:rsid w:val="000651A1"/>
    <w:rsid w:val="00081262"/>
    <w:rsid w:val="00084CD7"/>
    <w:rsid w:val="000B1EFC"/>
    <w:rsid w:val="000D0CE7"/>
    <w:rsid w:val="000F451F"/>
    <w:rsid w:val="00111BCB"/>
    <w:rsid w:val="0012059D"/>
    <w:rsid w:val="00124E29"/>
    <w:rsid w:val="00124E6D"/>
    <w:rsid w:val="00134F41"/>
    <w:rsid w:val="00146A05"/>
    <w:rsid w:val="001567DD"/>
    <w:rsid w:val="0017647A"/>
    <w:rsid w:val="001867D5"/>
    <w:rsid w:val="00194684"/>
    <w:rsid w:val="001A548F"/>
    <w:rsid w:val="001B5E4D"/>
    <w:rsid w:val="001F0C8C"/>
    <w:rsid w:val="001F1EDC"/>
    <w:rsid w:val="00201118"/>
    <w:rsid w:val="00207059"/>
    <w:rsid w:val="0021404E"/>
    <w:rsid w:val="00226D9C"/>
    <w:rsid w:val="002303F3"/>
    <w:rsid w:val="00241CB5"/>
    <w:rsid w:val="00261943"/>
    <w:rsid w:val="002D3856"/>
    <w:rsid w:val="002F4921"/>
    <w:rsid w:val="003007C6"/>
    <w:rsid w:val="003134D6"/>
    <w:rsid w:val="00361F84"/>
    <w:rsid w:val="003961E3"/>
    <w:rsid w:val="003B1CC1"/>
    <w:rsid w:val="003C0C33"/>
    <w:rsid w:val="003F17FC"/>
    <w:rsid w:val="00435CA6"/>
    <w:rsid w:val="0046697B"/>
    <w:rsid w:val="004A0B46"/>
    <w:rsid w:val="004A1382"/>
    <w:rsid w:val="004D6141"/>
    <w:rsid w:val="004E2FDE"/>
    <w:rsid w:val="004E5700"/>
    <w:rsid w:val="00513FDC"/>
    <w:rsid w:val="00515809"/>
    <w:rsid w:val="00515EAE"/>
    <w:rsid w:val="00533498"/>
    <w:rsid w:val="00536A46"/>
    <w:rsid w:val="00564344"/>
    <w:rsid w:val="005659CD"/>
    <w:rsid w:val="005C3A05"/>
    <w:rsid w:val="005D1B18"/>
    <w:rsid w:val="005F239B"/>
    <w:rsid w:val="00615D92"/>
    <w:rsid w:val="0063553E"/>
    <w:rsid w:val="00655536"/>
    <w:rsid w:val="006600F7"/>
    <w:rsid w:val="006709E6"/>
    <w:rsid w:val="00681E6D"/>
    <w:rsid w:val="00684CA1"/>
    <w:rsid w:val="006F5D81"/>
    <w:rsid w:val="0070035C"/>
    <w:rsid w:val="0071687F"/>
    <w:rsid w:val="007218B7"/>
    <w:rsid w:val="00734D86"/>
    <w:rsid w:val="00752080"/>
    <w:rsid w:val="007545C2"/>
    <w:rsid w:val="00791F2B"/>
    <w:rsid w:val="00797E42"/>
    <w:rsid w:val="007D2A24"/>
    <w:rsid w:val="007D4F6B"/>
    <w:rsid w:val="007E5DC5"/>
    <w:rsid w:val="007E71AA"/>
    <w:rsid w:val="007F1D80"/>
    <w:rsid w:val="007F1F55"/>
    <w:rsid w:val="007F615B"/>
    <w:rsid w:val="0081616B"/>
    <w:rsid w:val="00854B52"/>
    <w:rsid w:val="00872BD6"/>
    <w:rsid w:val="00885292"/>
    <w:rsid w:val="008B08A9"/>
    <w:rsid w:val="008B08DB"/>
    <w:rsid w:val="00915C0E"/>
    <w:rsid w:val="00933B7A"/>
    <w:rsid w:val="00947533"/>
    <w:rsid w:val="00951B7B"/>
    <w:rsid w:val="009606E4"/>
    <w:rsid w:val="00960E3F"/>
    <w:rsid w:val="00963AE6"/>
    <w:rsid w:val="00971FE4"/>
    <w:rsid w:val="009B3B6F"/>
    <w:rsid w:val="009C3EB8"/>
    <w:rsid w:val="009F4B41"/>
    <w:rsid w:val="009F4EE2"/>
    <w:rsid w:val="00A07E80"/>
    <w:rsid w:val="00A4012A"/>
    <w:rsid w:val="00A50571"/>
    <w:rsid w:val="00A52FB5"/>
    <w:rsid w:val="00A62DEE"/>
    <w:rsid w:val="00A64D89"/>
    <w:rsid w:val="00A6654D"/>
    <w:rsid w:val="00A967E7"/>
    <w:rsid w:val="00AE753B"/>
    <w:rsid w:val="00AF50EB"/>
    <w:rsid w:val="00AF54A1"/>
    <w:rsid w:val="00B341EB"/>
    <w:rsid w:val="00B364F5"/>
    <w:rsid w:val="00B5707A"/>
    <w:rsid w:val="00B63072"/>
    <w:rsid w:val="00B651DE"/>
    <w:rsid w:val="00B76EC2"/>
    <w:rsid w:val="00B92B96"/>
    <w:rsid w:val="00B95308"/>
    <w:rsid w:val="00B97E57"/>
    <w:rsid w:val="00BA13C6"/>
    <w:rsid w:val="00BB04AC"/>
    <w:rsid w:val="00BD469A"/>
    <w:rsid w:val="00BD760C"/>
    <w:rsid w:val="00C36EE4"/>
    <w:rsid w:val="00C412FF"/>
    <w:rsid w:val="00C4294A"/>
    <w:rsid w:val="00C577BE"/>
    <w:rsid w:val="00CC3E60"/>
    <w:rsid w:val="00CC688F"/>
    <w:rsid w:val="00CD31A5"/>
    <w:rsid w:val="00CE6BAA"/>
    <w:rsid w:val="00CE71E0"/>
    <w:rsid w:val="00D174DC"/>
    <w:rsid w:val="00D62E7C"/>
    <w:rsid w:val="00D6762A"/>
    <w:rsid w:val="00D920AF"/>
    <w:rsid w:val="00DA50F4"/>
    <w:rsid w:val="00DB2BA4"/>
    <w:rsid w:val="00DB7D8A"/>
    <w:rsid w:val="00DC5FFF"/>
    <w:rsid w:val="00DE193B"/>
    <w:rsid w:val="00E04463"/>
    <w:rsid w:val="00E05B61"/>
    <w:rsid w:val="00E24E75"/>
    <w:rsid w:val="00E41A5B"/>
    <w:rsid w:val="00E605E1"/>
    <w:rsid w:val="00E66674"/>
    <w:rsid w:val="00EA5578"/>
    <w:rsid w:val="00EC6AB3"/>
    <w:rsid w:val="00EE6E37"/>
    <w:rsid w:val="00F22AFC"/>
    <w:rsid w:val="00F31675"/>
    <w:rsid w:val="00F40B4D"/>
    <w:rsid w:val="00F51E4C"/>
    <w:rsid w:val="00F61DC7"/>
    <w:rsid w:val="00F766B1"/>
    <w:rsid w:val="00FA48ED"/>
    <w:rsid w:val="00FD4E56"/>
    <w:rsid w:val="00FF6A5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9888D4"/>
  <w15:chartTrackingRefBased/>
  <w15:docId w15:val="{5DCC0EFE-B8CF-0E41-8A5A-CB7C455AE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lang w:val="de-CH"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iPriority="0" w:unhideWhenUsed="1"/>
    <w:lsdException w:name="Date" w:semiHidden="1" w:uiPriority="15"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85292"/>
    <w:pPr>
      <w:spacing w:before="120" w:after="240" w:line="240" w:lineRule="exact"/>
    </w:pPr>
    <w:rPr>
      <w:rFonts w:ascii="Arial" w:eastAsia="Times New Roman" w:hAnsi="Arial"/>
      <w:color w:val="000000" w:themeColor="text1"/>
      <w:spacing w:val="2"/>
      <w:sz w:val="18"/>
      <w:szCs w:val="24"/>
    </w:rPr>
  </w:style>
  <w:style w:type="paragraph" w:styleId="berschrift1">
    <w:name w:val="heading 1"/>
    <w:aliases w:val="Haupttitel rot"/>
    <w:basedOn w:val="Standard"/>
    <w:next w:val="Standard"/>
    <w:link w:val="berschrift1Zchn"/>
    <w:uiPriority w:val="9"/>
    <w:qFormat/>
    <w:rsid w:val="005C3A05"/>
    <w:pPr>
      <w:keepNext/>
      <w:keepLines/>
      <w:spacing w:line="646" w:lineRule="exact"/>
      <w:outlineLvl w:val="0"/>
    </w:pPr>
    <w:rPr>
      <w:b/>
      <w:sz w:val="52"/>
      <w:szCs w:val="40"/>
    </w:rPr>
  </w:style>
  <w:style w:type="paragraph" w:styleId="berschrift2">
    <w:name w:val="heading 2"/>
    <w:basedOn w:val="Standard"/>
    <w:next w:val="Standard"/>
    <w:link w:val="berschrift2Zchn"/>
    <w:autoRedefine/>
    <w:uiPriority w:val="9"/>
    <w:unhideWhenUsed/>
    <w:qFormat/>
    <w:rsid w:val="007F615B"/>
    <w:pPr>
      <w:keepNext/>
      <w:keepLines/>
      <w:tabs>
        <w:tab w:val="left" w:pos="170"/>
      </w:tabs>
      <w:spacing w:line="400" w:lineRule="auto"/>
      <w:outlineLvl w:val="1"/>
    </w:pPr>
    <w:rPr>
      <w:sz w:val="32"/>
      <w:szCs w:val="32"/>
    </w:rPr>
  </w:style>
  <w:style w:type="paragraph" w:styleId="berschrift3">
    <w:name w:val="heading 3"/>
    <w:basedOn w:val="Standard"/>
    <w:next w:val="Standard"/>
    <w:link w:val="berschrift3Zchn"/>
    <w:autoRedefine/>
    <w:uiPriority w:val="9"/>
    <w:unhideWhenUsed/>
    <w:qFormat/>
    <w:rsid w:val="00734D86"/>
    <w:pPr>
      <w:keepNext/>
      <w:keepLines/>
      <w:spacing w:line="431" w:lineRule="atLeast"/>
      <w:outlineLvl w:val="2"/>
    </w:pPr>
    <w:rPr>
      <w:b/>
      <w:sz w:val="26"/>
      <w:szCs w:val="28"/>
    </w:rPr>
  </w:style>
  <w:style w:type="paragraph" w:styleId="berschrift4">
    <w:name w:val="heading 4"/>
    <w:basedOn w:val="Standard"/>
    <w:next w:val="Standard"/>
    <w:link w:val="berschrift4Zchn"/>
    <w:uiPriority w:val="9"/>
    <w:unhideWhenUsed/>
    <w:qFormat/>
    <w:rsid w:val="000D0CE7"/>
    <w:pPr>
      <w:keepNext/>
      <w:keepLines/>
      <w:spacing w:line="269" w:lineRule="exact"/>
      <w:outlineLvl w:val="3"/>
    </w:pPr>
    <w:rPr>
      <w:b/>
      <w:iCs/>
    </w:rPr>
  </w:style>
  <w:style w:type="paragraph" w:styleId="berschrift5">
    <w:name w:val="heading 5"/>
    <w:basedOn w:val="berschrift4"/>
    <w:next w:val="Standard"/>
    <w:link w:val="berschrift5Zchn"/>
    <w:autoRedefine/>
    <w:uiPriority w:val="9"/>
    <w:unhideWhenUsed/>
    <w:qFormat/>
    <w:rsid w:val="00734D86"/>
    <w:pPr>
      <w:spacing w:before="80" w:after="40" w:line="323" w:lineRule="atLeast"/>
      <w:outlineLvl w:val="4"/>
    </w:pPr>
    <w:rPr>
      <w:bCs/>
      <w:color w:val="EE0000"/>
      <w:sz w:val="20"/>
    </w:rPr>
  </w:style>
  <w:style w:type="paragraph" w:styleId="berschrift6">
    <w:name w:val="heading 6"/>
    <w:basedOn w:val="Standard"/>
    <w:next w:val="Standard"/>
    <w:link w:val="berschrift6Zchn"/>
    <w:uiPriority w:val="9"/>
    <w:unhideWhenUsed/>
    <w:qFormat/>
    <w:rsid w:val="0070035C"/>
    <w:pPr>
      <w:keepNext/>
      <w:keepLines/>
      <w:spacing w:before="40" w:after="0"/>
      <w:outlineLvl w:val="5"/>
    </w:pPr>
    <w:rPr>
      <w:b/>
      <w:iCs/>
      <w:color w:val="1D5B3C"/>
      <w:sz w:val="19"/>
    </w:rPr>
  </w:style>
  <w:style w:type="paragraph" w:styleId="berschrift7">
    <w:name w:val="heading 7"/>
    <w:basedOn w:val="Standard"/>
    <w:next w:val="Standard"/>
    <w:link w:val="berschrift7Zchn"/>
    <w:uiPriority w:val="9"/>
    <w:unhideWhenUsed/>
    <w:qFormat/>
    <w:rsid w:val="009F4B41"/>
    <w:pPr>
      <w:keepNext/>
      <w:keepLines/>
      <w:spacing w:before="40" w:after="0"/>
      <w:outlineLvl w:val="6"/>
    </w:pPr>
    <w:rPr>
      <w:color w:val="595959"/>
    </w:rPr>
  </w:style>
  <w:style w:type="paragraph" w:styleId="berschrift8">
    <w:name w:val="heading 8"/>
    <w:basedOn w:val="Standard"/>
    <w:next w:val="Standard"/>
    <w:link w:val="berschrift8Zchn"/>
    <w:uiPriority w:val="9"/>
    <w:unhideWhenUsed/>
    <w:qFormat/>
    <w:rsid w:val="009F4B41"/>
    <w:pPr>
      <w:keepNext/>
      <w:keepLines/>
      <w:spacing w:after="0"/>
      <w:outlineLvl w:val="7"/>
    </w:pPr>
    <w:rPr>
      <w:i/>
      <w:iCs/>
      <w:color w:val="272727"/>
    </w:rPr>
  </w:style>
  <w:style w:type="paragraph" w:styleId="berschrift9">
    <w:name w:val="heading 9"/>
    <w:basedOn w:val="Standard"/>
    <w:next w:val="Standard"/>
    <w:link w:val="berschrift9Zchn"/>
    <w:uiPriority w:val="9"/>
    <w:unhideWhenUsed/>
    <w:qFormat/>
    <w:rsid w:val="009F4B41"/>
    <w:pPr>
      <w:keepNext/>
      <w:keepLines/>
      <w:spacing w:after="0"/>
      <w:outlineLvl w:val="8"/>
    </w:pPr>
    <w:rPr>
      <w:color w:val="27272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link w:val="berschrift2"/>
    <w:uiPriority w:val="9"/>
    <w:rsid w:val="007F615B"/>
    <w:rPr>
      <w:rFonts w:ascii="Arial" w:eastAsia="Times New Roman" w:hAnsi="Arial"/>
      <w:color w:val="000000" w:themeColor="text1"/>
      <w:spacing w:val="2"/>
      <w:sz w:val="32"/>
      <w:szCs w:val="32"/>
    </w:rPr>
  </w:style>
  <w:style w:type="character" w:customStyle="1" w:styleId="berschrift1Zchn">
    <w:name w:val="Überschrift 1 Zchn"/>
    <w:aliases w:val="Haupttitel rot Zchn"/>
    <w:link w:val="berschrift1"/>
    <w:uiPriority w:val="9"/>
    <w:rsid w:val="005C3A05"/>
    <w:rPr>
      <w:rFonts w:ascii="Arial" w:eastAsia="Times New Roman" w:hAnsi="Arial"/>
      <w:b/>
      <w:color w:val="000000" w:themeColor="text1"/>
      <w:spacing w:val="2"/>
      <w:sz w:val="52"/>
      <w:szCs w:val="40"/>
    </w:rPr>
  </w:style>
  <w:style w:type="character" w:customStyle="1" w:styleId="berschrift3Zchn">
    <w:name w:val="Überschrift 3 Zchn"/>
    <w:link w:val="berschrift3"/>
    <w:uiPriority w:val="9"/>
    <w:rsid w:val="00734D86"/>
    <w:rPr>
      <w:rFonts w:ascii="Arial" w:eastAsia="Times New Roman" w:hAnsi="Arial"/>
      <w:b/>
      <w:color w:val="000000" w:themeColor="text1"/>
      <w:spacing w:val="2"/>
      <w:sz w:val="26"/>
      <w:szCs w:val="28"/>
    </w:rPr>
  </w:style>
  <w:style w:type="character" w:customStyle="1" w:styleId="berschrift4Zchn">
    <w:name w:val="Überschrift 4 Zchn"/>
    <w:link w:val="berschrift4"/>
    <w:uiPriority w:val="9"/>
    <w:rsid w:val="000D0CE7"/>
    <w:rPr>
      <w:rFonts w:ascii="Arial" w:eastAsia="Times New Roman" w:hAnsi="Arial"/>
      <w:b/>
      <w:iCs/>
      <w:color w:val="000000" w:themeColor="text1"/>
      <w:spacing w:val="2"/>
      <w:sz w:val="18"/>
      <w:szCs w:val="24"/>
    </w:rPr>
  </w:style>
  <w:style w:type="character" w:customStyle="1" w:styleId="berschrift5Zchn">
    <w:name w:val="Überschrift 5 Zchn"/>
    <w:link w:val="berschrift5"/>
    <w:uiPriority w:val="9"/>
    <w:rsid w:val="00734D86"/>
    <w:rPr>
      <w:rFonts w:ascii="Arial" w:eastAsia="Times New Roman" w:hAnsi="Arial"/>
      <w:b/>
      <w:bCs/>
      <w:iCs/>
      <w:color w:val="EE0000"/>
      <w:spacing w:val="2"/>
      <w:szCs w:val="24"/>
    </w:rPr>
  </w:style>
  <w:style w:type="character" w:customStyle="1" w:styleId="berschrift6Zchn">
    <w:name w:val="Überschrift 6 Zchn"/>
    <w:link w:val="berschrift6"/>
    <w:uiPriority w:val="9"/>
    <w:rsid w:val="0070035C"/>
    <w:rPr>
      <w:rFonts w:ascii="Helvetica Neue" w:eastAsia="Times New Roman" w:hAnsi="Helvetica Neue"/>
      <w:b/>
      <w:iCs/>
      <w:color w:val="1D5B3C"/>
      <w:spacing w:val="2"/>
      <w:sz w:val="19"/>
      <w:szCs w:val="24"/>
    </w:rPr>
  </w:style>
  <w:style w:type="character" w:customStyle="1" w:styleId="berschrift7Zchn">
    <w:name w:val="Überschrift 7 Zchn"/>
    <w:link w:val="berschrift7"/>
    <w:uiPriority w:val="9"/>
    <w:rsid w:val="009F4B41"/>
    <w:rPr>
      <w:rFonts w:eastAsia="Times New Roman" w:cs="Times New Roman"/>
      <w:color w:val="595959"/>
    </w:rPr>
  </w:style>
  <w:style w:type="character" w:customStyle="1" w:styleId="berschrift8Zchn">
    <w:name w:val="Überschrift 8 Zchn"/>
    <w:link w:val="berschrift8"/>
    <w:uiPriority w:val="9"/>
    <w:rsid w:val="009F4B41"/>
    <w:rPr>
      <w:rFonts w:eastAsia="Times New Roman" w:cs="Times New Roman"/>
      <w:i/>
      <w:iCs/>
      <w:color w:val="272727"/>
    </w:rPr>
  </w:style>
  <w:style w:type="character" w:customStyle="1" w:styleId="berschrift9Zchn">
    <w:name w:val="Überschrift 9 Zchn"/>
    <w:link w:val="berschrift9"/>
    <w:uiPriority w:val="9"/>
    <w:rsid w:val="009F4B41"/>
    <w:rPr>
      <w:rFonts w:eastAsia="Times New Roman" w:cs="Times New Roman"/>
      <w:color w:val="272727"/>
    </w:rPr>
  </w:style>
  <w:style w:type="numbering" w:customStyle="1" w:styleId="AktuelleListe1">
    <w:name w:val="Aktuelle Liste1"/>
    <w:uiPriority w:val="99"/>
    <w:rsid w:val="00D6762A"/>
    <w:pPr>
      <w:numPr>
        <w:numId w:val="2"/>
      </w:numPr>
    </w:pPr>
  </w:style>
  <w:style w:type="numbering" w:customStyle="1" w:styleId="AktuelleListe2">
    <w:name w:val="Aktuelle Liste2"/>
    <w:uiPriority w:val="99"/>
    <w:rsid w:val="007E71AA"/>
    <w:pPr>
      <w:numPr>
        <w:numId w:val="3"/>
      </w:numPr>
    </w:pPr>
  </w:style>
  <w:style w:type="numbering" w:customStyle="1" w:styleId="AktuelleListe3">
    <w:name w:val="Aktuelle Liste3"/>
    <w:uiPriority w:val="99"/>
    <w:rsid w:val="007E71AA"/>
    <w:pPr>
      <w:numPr>
        <w:numId w:val="4"/>
      </w:numPr>
    </w:pPr>
  </w:style>
  <w:style w:type="paragraph" w:styleId="Listenabsatz">
    <w:name w:val="List Paragraph"/>
    <w:basedOn w:val="Standard"/>
    <w:link w:val="ListenabsatzZchn"/>
    <w:qFormat/>
    <w:rsid w:val="007E71AA"/>
    <w:pPr>
      <w:ind w:left="720"/>
      <w:contextualSpacing/>
    </w:pPr>
  </w:style>
  <w:style w:type="numbering" w:customStyle="1" w:styleId="AktuelleListe4">
    <w:name w:val="Aktuelle Liste4"/>
    <w:uiPriority w:val="99"/>
    <w:rsid w:val="000D0CE7"/>
    <w:pPr>
      <w:numPr>
        <w:numId w:val="5"/>
      </w:numPr>
    </w:pPr>
  </w:style>
  <w:style w:type="paragraph" w:styleId="Kopfzeile">
    <w:name w:val="header"/>
    <w:basedOn w:val="Standard"/>
    <w:link w:val="KopfzeileZchn"/>
    <w:uiPriority w:val="99"/>
    <w:unhideWhenUsed/>
    <w:rsid w:val="000D0CE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D0CE7"/>
    <w:rPr>
      <w:rFonts w:ascii="Arial" w:eastAsia="Times New Roman" w:hAnsi="Arial"/>
      <w:spacing w:val="2"/>
      <w:sz w:val="18"/>
      <w:szCs w:val="24"/>
    </w:rPr>
  </w:style>
  <w:style w:type="paragraph" w:styleId="Fuzeile">
    <w:name w:val="footer"/>
    <w:basedOn w:val="Standard"/>
    <w:link w:val="FuzeileZchn"/>
    <w:uiPriority w:val="99"/>
    <w:unhideWhenUsed/>
    <w:rsid w:val="000D0CE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D0CE7"/>
    <w:rPr>
      <w:rFonts w:ascii="Arial" w:eastAsia="Times New Roman" w:hAnsi="Arial"/>
      <w:spacing w:val="2"/>
      <w:sz w:val="18"/>
      <w:szCs w:val="24"/>
    </w:rPr>
  </w:style>
  <w:style w:type="paragraph" w:styleId="berarbeitung">
    <w:name w:val="Revision"/>
    <w:hidden/>
    <w:uiPriority w:val="99"/>
    <w:semiHidden/>
    <w:rsid w:val="00D6762A"/>
    <w:rPr>
      <w:rFonts w:asciiTheme="minorHAnsi" w:eastAsiaTheme="minorHAnsi" w:hAnsiTheme="minorHAnsi" w:cstheme="minorBidi"/>
      <w:kern w:val="2"/>
      <w:szCs w:val="22"/>
      <w:lang w:eastAsia="en-US"/>
      <w14:ligatures w14:val="standardContextual"/>
    </w:rPr>
  </w:style>
  <w:style w:type="character" w:styleId="IntensiveHervorhebung">
    <w:name w:val="Intense Emphasis"/>
    <w:basedOn w:val="Absatz-Standardschriftart"/>
    <w:uiPriority w:val="21"/>
    <w:qFormat/>
    <w:rsid w:val="005C3A05"/>
    <w:rPr>
      <w:i/>
      <w:iCs/>
      <w:color w:val="156082" w:themeColor="accent1"/>
    </w:rPr>
  </w:style>
  <w:style w:type="character" w:styleId="Funotenzeichen">
    <w:name w:val="footnote reference"/>
    <w:basedOn w:val="Absatz-Standardschriftart"/>
    <w:uiPriority w:val="99"/>
    <w:unhideWhenUsed/>
    <w:rsid w:val="005C3A05"/>
    <w:rPr>
      <w:rFonts w:ascii="Arial" w:hAnsi="Arial"/>
      <w:sz w:val="15"/>
      <w:vertAlign w:val="superscript"/>
    </w:rPr>
  </w:style>
  <w:style w:type="character" w:styleId="HTMLAkronym">
    <w:name w:val="HTML Acronym"/>
    <w:basedOn w:val="Absatz-Standardschriftart"/>
    <w:uiPriority w:val="99"/>
    <w:unhideWhenUsed/>
    <w:rsid w:val="005C3A05"/>
  </w:style>
  <w:style w:type="paragraph" w:styleId="Titel">
    <w:name w:val="Title"/>
    <w:aliases w:val="Titel/Titre"/>
    <w:basedOn w:val="Standard"/>
    <w:next w:val="Standard"/>
    <w:link w:val="TitelZchn"/>
    <w:uiPriority w:val="10"/>
    <w:qFormat/>
    <w:rsid w:val="005C3A05"/>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Zchn">
    <w:name w:val="Titel Zchn"/>
    <w:aliases w:val="Titel/Titre Zchn"/>
    <w:basedOn w:val="Absatz-Standardschriftart"/>
    <w:link w:val="Titel"/>
    <w:uiPriority w:val="10"/>
    <w:rsid w:val="005C3A05"/>
    <w:rPr>
      <w:rFonts w:asciiTheme="majorHAnsi" w:eastAsiaTheme="majorEastAsia" w:hAnsiTheme="majorHAnsi" w:cstheme="majorBidi"/>
      <w:spacing w:val="-10"/>
      <w:kern w:val="28"/>
      <w:sz w:val="56"/>
      <w:szCs w:val="56"/>
      <w:lang w:eastAsia="en-US"/>
      <w14:ligatures w14:val="standardContextual"/>
    </w:rPr>
  </w:style>
  <w:style w:type="paragraph" w:styleId="Untertitel">
    <w:name w:val="Subtitle"/>
    <w:aliases w:val="Untertitel/Sous-titre"/>
    <w:basedOn w:val="Standard"/>
    <w:next w:val="Standard"/>
    <w:link w:val="UntertitelZchn"/>
    <w:uiPriority w:val="11"/>
    <w:qFormat/>
    <w:rsid w:val="005C3A05"/>
    <w:pPr>
      <w:numPr>
        <w:ilvl w:val="1"/>
      </w:numPr>
      <w:spacing w:line="240" w:lineRule="atLeast"/>
    </w:pPr>
    <w:rPr>
      <w:rFonts w:eastAsiaTheme="majorEastAsia" w:cstheme="majorBidi"/>
      <w:color w:val="595959" w:themeColor="text1" w:themeTint="A6"/>
      <w:spacing w:val="15"/>
      <w:kern w:val="2"/>
      <w:sz w:val="28"/>
      <w:szCs w:val="28"/>
      <w:lang w:eastAsia="en-US"/>
      <w14:ligatures w14:val="standardContextual"/>
    </w:rPr>
  </w:style>
  <w:style w:type="character" w:customStyle="1" w:styleId="UntertitelZchn">
    <w:name w:val="Untertitel Zchn"/>
    <w:aliases w:val="Untertitel/Sous-titre Zchn"/>
    <w:basedOn w:val="Absatz-Standardschriftart"/>
    <w:link w:val="Untertitel"/>
    <w:uiPriority w:val="11"/>
    <w:rsid w:val="005C3A05"/>
    <w:rPr>
      <w:rFonts w:ascii="Arial" w:eastAsiaTheme="majorEastAsia" w:hAnsi="Arial" w:cstheme="majorBidi"/>
      <w:color w:val="595959" w:themeColor="text1" w:themeTint="A6"/>
      <w:spacing w:val="15"/>
      <w:kern w:val="2"/>
      <w:sz w:val="28"/>
      <w:szCs w:val="28"/>
      <w:lang w:eastAsia="en-US"/>
      <w14:ligatures w14:val="standardContextual"/>
    </w:rPr>
  </w:style>
  <w:style w:type="paragraph" w:styleId="Zitat">
    <w:name w:val="Quote"/>
    <w:basedOn w:val="Standard"/>
    <w:next w:val="Standard"/>
    <w:link w:val="ZitatZchn"/>
    <w:uiPriority w:val="29"/>
    <w:qFormat/>
    <w:rsid w:val="005C3A05"/>
    <w:pPr>
      <w:spacing w:before="160" w:line="240" w:lineRule="atLeast"/>
      <w:jc w:val="center"/>
    </w:pPr>
    <w:rPr>
      <w:rFonts w:eastAsiaTheme="minorHAnsi" w:cstheme="minorBidi"/>
      <w:i/>
      <w:iCs/>
      <w:color w:val="404040" w:themeColor="text1" w:themeTint="BF"/>
      <w:spacing w:val="0"/>
      <w:kern w:val="2"/>
      <w:szCs w:val="22"/>
      <w:lang w:eastAsia="en-US"/>
      <w14:ligatures w14:val="standardContextual"/>
    </w:rPr>
  </w:style>
  <w:style w:type="character" w:customStyle="1" w:styleId="ZitatZchn">
    <w:name w:val="Zitat Zchn"/>
    <w:basedOn w:val="Absatz-Standardschriftart"/>
    <w:link w:val="Zitat"/>
    <w:uiPriority w:val="29"/>
    <w:rsid w:val="005C3A05"/>
    <w:rPr>
      <w:rFonts w:ascii="Arial" w:eastAsiaTheme="minorHAnsi" w:hAnsi="Arial" w:cstheme="minorBidi"/>
      <w:i/>
      <w:iCs/>
      <w:color w:val="404040" w:themeColor="text1" w:themeTint="BF"/>
      <w:kern w:val="2"/>
      <w:sz w:val="18"/>
      <w:szCs w:val="22"/>
      <w:lang w:eastAsia="en-US"/>
      <w14:ligatures w14:val="standardContextual"/>
    </w:rPr>
  </w:style>
  <w:style w:type="paragraph" w:styleId="IntensivesZitat">
    <w:name w:val="Intense Quote"/>
    <w:basedOn w:val="Standard"/>
    <w:next w:val="Standard"/>
    <w:link w:val="IntensivesZitatZchn"/>
    <w:uiPriority w:val="30"/>
    <w:qFormat/>
    <w:rsid w:val="005C3A05"/>
    <w:pPr>
      <w:pBdr>
        <w:top w:val="single" w:sz="4" w:space="10" w:color="0F4761" w:themeColor="accent1" w:themeShade="BF"/>
        <w:bottom w:val="single" w:sz="4" w:space="10" w:color="0F4761" w:themeColor="accent1" w:themeShade="BF"/>
      </w:pBdr>
      <w:spacing w:before="360" w:after="360" w:line="240" w:lineRule="atLeast"/>
      <w:ind w:left="864" w:right="864"/>
      <w:jc w:val="center"/>
    </w:pPr>
    <w:rPr>
      <w:rFonts w:eastAsiaTheme="minorHAnsi" w:cstheme="minorBidi"/>
      <w:i/>
      <w:iCs/>
      <w:color w:val="0F4761" w:themeColor="accent1" w:themeShade="BF"/>
      <w:spacing w:val="0"/>
      <w:kern w:val="2"/>
      <w:szCs w:val="22"/>
      <w:lang w:eastAsia="en-US"/>
      <w14:ligatures w14:val="standardContextual"/>
    </w:rPr>
  </w:style>
  <w:style w:type="character" w:customStyle="1" w:styleId="IntensivesZitatZchn">
    <w:name w:val="Intensives Zitat Zchn"/>
    <w:basedOn w:val="Absatz-Standardschriftart"/>
    <w:link w:val="IntensivesZitat"/>
    <w:uiPriority w:val="30"/>
    <w:rsid w:val="005C3A05"/>
    <w:rPr>
      <w:rFonts w:ascii="Arial" w:eastAsiaTheme="minorHAnsi" w:hAnsi="Arial" w:cstheme="minorBidi"/>
      <w:i/>
      <w:iCs/>
      <w:color w:val="0F4761" w:themeColor="accent1" w:themeShade="BF"/>
      <w:kern w:val="2"/>
      <w:sz w:val="18"/>
      <w:szCs w:val="22"/>
      <w:lang w:eastAsia="en-US"/>
      <w14:ligatures w14:val="standardContextual"/>
    </w:rPr>
  </w:style>
  <w:style w:type="character" w:styleId="IntensiverVerweis">
    <w:name w:val="Intense Reference"/>
    <w:basedOn w:val="Absatz-Standardschriftart"/>
    <w:uiPriority w:val="32"/>
    <w:qFormat/>
    <w:rsid w:val="005C3A05"/>
    <w:rPr>
      <w:b/>
      <w:bCs/>
      <w:smallCaps/>
      <w:color w:val="0F4761" w:themeColor="accent1" w:themeShade="BF"/>
      <w:spacing w:val="5"/>
    </w:rPr>
  </w:style>
  <w:style w:type="character" w:styleId="Hyperlink">
    <w:name w:val="Hyperlink"/>
    <w:basedOn w:val="Absatz-Standardschriftart"/>
    <w:uiPriority w:val="99"/>
    <w:unhideWhenUsed/>
    <w:rsid w:val="00FF6A5D"/>
    <w:rPr>
      <w:color w:val="000000" w:themeColor="text1"/>
      <w:u w:val="single"/>
    </w:rPr>
  </w:style>
  <w:style w:type="character" w:styleId="NichtaufgelsteErwhnung">
    <w:name w:val="Unresolved Mention"/>
    <w:basedOn w:val="Absatz-Standardschriftart"/>
    <w:uiPriority w:val="99"/>
    <w:semiHidden/>
    <w:unhideWhenUsed/>
    <w:rsid w:val="005C3A05"/>
    <w:rPr>
      <w:color w:val="605E5C"/>
      <w:shd w:val="clear" w:color="auto" w:fill="E1DFDD"/>
    </w:rPr>
  </w:style>
  <w:style w:type="character" w:styleId="Fett">
    <w:name w:val="Strong"/>
    <w:basedOn w:val="Absatz-Standardschriftart"/>
    <w:uiPriority w:val="22"/>
    <w:qFormat/>
    <w:rsid w:val="005C3A05"/>
    <w:rPr>
      <w:b/>
      <w:bCs/>
    </w:rPr>
  </w:style>
  <w:style w:type="character" w:customStyle="1" w:styleId="articlesymbol">
    <w:name w:val="article_symbol"/>
    <w:basedOn w:val="Absatz-Standardschriftart"/>
    <w:rsid w:val="005C3A05"/>
  </w:style>
  <w:style w:type="character" w:customStyle="1" w:styleId="number">
    <w:name w:val="number"/>
    <w:basedOn w:val="Absatz-Standardschriftart"/>
    <w:rsid w:val="005C3A05"/>
  </w:style>
  <w:style w:type="character" w:customStyle="1" w:styleId="titletext">
    <w:name w:val="title_text"/>
    <w:basedOn w:val="Absatz-Standardschriftart"/>
    <w:rsid w:val="005C3A05"/>
  </w:style>
  <w:style w:type="paragraph" w:styleId="StandardWeb">
    <w:name w:val="Normal (Web)"/>
    <w:basedOn w:val="Standard"/>
    <w:uiPriority w:val="99"/>
    <w:unhideWhenUsed/>
    <w:rsid w:val="005C3A05"/>
    <w:pPr>
      <w:spacing w:before="100" w:beforeAutospacing="1" w:afterAutospacing="1" w:line="240" w:lineRule="auto"/>
    </w:pPr>
    <w:rPr>
      <w:rFonts w:ascii="Times New Roman" w:hAnsi="Times New Roman"/>
      <w:spacing w:val="0"/>
      <w:sz w:val="24"/>
      <w:lang w:eastAsia="de-CH"/>
    </w:rPr>
  </w:style>
  <w:style w:type="character" w:customStyle="1" w:styleId="textcontent">
    <w:name w:val="text_content"/>
    <w:basedOn w:val="Absatz-Standardschriftart"/>
    <w:rsid w:val="005C3A05"/>
  </w:style>
  <w:style w:type="paragraph" w:styleId="KeinLeerraum">
    <w:name w:val="No Spacing"/>
    <w:link w:val="KeinLeerraumZchn"/>
    <w:uiPriority w:val="1"/>
    <w:qFormat/>
    <w:rsid w:val="005C3A05"/>
    <w:rPr>
      <w:rFonts w:asciiTheme="minorHAnsi" w:eastAsiaTheme="minorHAnsi" w:hAnsiTheme="minorHAnsi" w:cstheme="minorBidi"/>
      <w:kern w:val="2"/>
      <w:sz w:val="22"/>
      <w:szCs w:val="22"/>
      <w:lang w:eastAsia="en-US"/>
      <w14:ligatures w14:val="standardContextual"/>
    </w:rPr>
  </w:style>
  <w:style w:type="character" w:styleId="BesuchterLink">
    <w:name w:val="FollowedHyperlink"/>
    <w:basedOn w:val="Absatz-Standardschriftart"/>
    <w:uiPriority w:val="99"/>
    <w:unhideWhenUsed/>
    <w:rsid w:val="005C3A05"/>
    <w:rPr>
      <w:color w:val="96607D" w:themeColor="followedHyperlink"/>
      <w:u w:val="single"/>
    </w:rPr>
  </w:style>
  <w:style w:type="table" w:styleId="Tabellenraster">
    <w:name w:val="Table Grid"/>
    <w:basedOn w:val="NormaleTabelle"/>
    <w:uiPriority w:val="39"/>
    <w:rsid w:val="005C3A05"/>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autoRedefine/>
    <w:uiPriority w:val="99"/>
    <w:unhideWhenUsed/>
    <w:rsid w:val="00022A0B"/>
    <w:pPr>
      <w:spacing w:after="0" w:line="200" w:lineRule="exact"/>
    </w:pPr>
    <w:rPr>
      <w:rFonts w:eastAsiaTheme="minorHAnsi" w:cstheme="minorBidi"/>
      <w:spacing w:val="0"/>
      <w:kern w:val="2"/>
      <w:sz w:val="14"/>
      <w:szCs w:val="20"/>
      <w:lang w:eastAsia="en-US"/>
      <w14:ligatures w14:val="standardContextual"/>
    </w:rPr>
  </w:style>
  <w:style w:type="character" w:customStyle="1" w:styleId="FunotentextZchn">
    <w:name w:val="Fußnotentext Zchn"/>
    <w:basedOn w:val="Absatz-Standardschriftart"/>
    <w:link w:val="Funotentext"/>
    <w:uiPriority w:val="99"/>
    <w:rsid w:val="00022A0B"/>
    <w:rPr>
      <w:rFonts w:ascii="Arial" w:eastAsiaTheme="minorHAnsi" w:hAnsi="Arial" w:cstheme="minorBidi"/>
      <w:color w:val="000000" w:themeColor="text1"/>
      <w:kern w:val="2"/>
      <w:sz w:val="14"/>
      <w:lang w:eastAsia="en-US"/>
      <w14:ligatures w14:val="standardContextual"/>
    </w:rPr>
  </w:style>
  <w:style w:type="character" w:styleId="Hervorhebung">
    <w:name w:val="Emphasis"/>
    <w:basedOn w:val="Absatz-Standardschriftart"/>
    <w:uiPriority w:val="20"/>
    <w:qFormat/>
    <w:rsid w:val="005C3A05"/>
    <w:rPr>
      <w:i/>
      <w:iCs/>
    </w:rPr>
  </w:style>
  <w:style w:type="paragraph" w:styleId="Inhaltsverzeichnisberschrift">
    <w:name w:val="TOC Heading"/>
    <w:basedOn w:val="berschrift1"/>
    <w:next w:val="Standard"/>
    <w:uiPriority w:val="39"/>
    <w:unhideWhenUsed/>
    <w:qFormat/>
    <w:rsid w:val="005C3A05"/>
    <w:pPr>
      <w:spacing w:before="240" w:after="0" w:line="240" w:lineRule="atLeast"/>
      <w:outlineLvl w:val="9"/>
    </w:pPr>
    <w:rPr>
      <w:rFonts w:asciiTheme="majorHAnsi" w:eastAsiaTheme="majorEastAsia" w:hAnsiTheme="majorHAnsi" w:cstheme="majorBidi"/>
      <w:color w:val="25396A"/>
      <w:spacing w:val="0"/>
      <w:sz w:val="32"/>
      <w:szCs w:val="32"/>
      <w:lang w:val="de-DE" w:eastAsia="de-CH"/>
    </w:rPr>
  </w:style>
  <w:style w:type="paragraph" w:styleId="Verzeichnis1">
    <w:name w:val="toc 1"/>
    <w:basedOn w:val="Standard"/>
    <w:next w:val="Standard"/>
    <w:autoRedefine/>
    <w:uiPriority w:val="39"/>
    <w:unhideWhenUsed/>
    <w:rsid w:val="005C3A05"/>
    <w:pPr>
      <w:tabs>
        <w:tab w:val="left" w:pos="440"/>
        <w:tab w:val="right" w:leader="dot" w:pos="9062"/>
      </w:tabs>
      <w:spacing w:line="240" w:lineRule="atLeast"/>
    </w:pPr>
    <w:rPr>
      <w:rFonts w:eastAsiaTheme="minorHAnsi" w:cstheme="minorBidi"/>
      <w:b/>
      <w:bCs/>
      <w:noProof/>
      <w:color w:val="25396A"/>
      <w:spacing w:val="0"/>
      <w:kern w:val="2"/>
      <w:szCs w:val="22"/>
      <w:lang w:eastAsia="en-US"/>
      <w14:ligatures w14:val="standardContextual"/>
    </w:rPr>
  </w:style>
  <w:style w:type="paragraph" w:styleId="Verzeichnis2">
    <w:name w:val="toc 2"/>
    <w:basedOn w:val="Standard"/>
    <w:next w:val="Standard"/>
    <w:autoRedefine/>
    <w:uiPriority w:val="39"/>
    <w:unhideWhenUsed/>
    <w:rsid w:val="005C3A05"/>
    <w:pPr>
      <w:tabs>
        <w:tab w:val="right" w:leader="dot" w:pos="9062"/>
      </w:tabs>
      <w:spacing w:line="240" w:lineRule="atLeast"/>
      <w:ind w:left="220"/>
    </w:pPr>
    <w:rPr>
      <w:rFonts w:eastAsiaTheme="minorHAnsi" w:cstheme="minorBidi"/>
      <w:b/>
      <w:bCs/>
      <w:noProof/>
      <w:color w:val="25396A"/>
      <w:spacing w:val="0"/>
      <w:kern w:val="2"/>
      <w:szCs w:val="22"/>
      <w:lang w:eastAsia="en-US"/>
      <w14:ligatures w14:val="standardContextual"/>
    </w:rPr>
  </w:style>
  <w:style w:type="paragraph" w:styleId="Verzeichnis3">
    <w:name w:val="toc 3"/>
    <w:basedOn w:val="Standard"/>
    <w:next w:val="Standard"/>
    <w:autoRedefine/>
    <w:uiPriority w:val="39"/>
    <w:unhideWhenUsed/>
    <w:rsid w:val="005C3A05"/>
    <w:pPr>
      <w:spacing w:line="240" w:lineRule="atLeast"/>
      <w:ind w:left="440"/>
    </w:pPr>
    <w:rPr>
      <w:rFonts w:eastAsiaTheme="minorHAnsi" w:cstheme="minorBidi"/>
      <w:spacing w:val="0"/>
      <w:kern w:val="2"/>
      <w:szCs w:val="22"/>
      <w:lang w:eastAsia="en-US"/>
      <w14:ligatures w14:val="standardContextual"/>
    </w:rPr>
  </w:style>
  <w:style w:type="character" w:customStyle="1" w:styleId="text-token-text-secondary">
    <w:name w:val="text-token-text-secondary"/>
    <w:basedOn w:val="Absatz-Standardschriftart"/>
    <w:rsid w:val="005C3A05"/>
  </w:style>
  <w:style w:type="paragraph" w:styleId="Endnotentext">
    <w:name w:val="endnote text"/>
    <w:basedOn w:val="Standard"/>
    <w:link w:val="EndnotentextZchn"/>
    <w:uiPriority w:val="99"/>
    <w:unhideWhenUsed/>
    <w:rsid w:val="005C3A05"/>
    <w:pPr>
      <w:spacing w:after="0" w:line="240" w:lineRule="auto"/>
    </w:pPr>
    <w:rPr>
      <w:rFonts w:eastAsiaTheme="minorHAnsi" w:cstheme="minorBidi"/>
      <w:spacing w:val="0"/>
      <w:kern w:val="2"/>
      <w:szCs w:val="20"/>
      <w:lang w:eastAsia="en-US"/>
      <w14:ligatures w14:val="standardContextual"/>
    </w:rPr>
  </w:style>
  <w:style w:type="character" w:customStyle="1" w:styleId="EndnotentextZchn">
    <w:name w:val="Endnotentext Zchn"/>
    <w:basedOn w:val="Absatz-Standardschriftart"/>
    <w:link w:val="Endnotentext"/>
    <w:uiPriority w:val="99"/>
    <w:rsid w:val="005C3A05"/>
    <w:rPr>
      <w:rFonts w:ascii="Arial" w:eastAsiaTheme="minorHAnsi" w:hAnsi="Arial" w:cstheme="minorBidi"/>
      <w:kern w:val="2"/>
      <w:sz w:val="18"/>
      <w:lang w:eastAsia="en-US"/>
      <w14:ligatures w14:val="standardContextual"/>
    </w:rPr>
  </w:style>
  <w:style w:type="character" w:styleId="Endnotenzeichen">
    <w:name w:val="endnote reference"/>
    <w:basedOn w:val="Absatz-Standardschriftart"/>
    <w:uiPriority w:val="99"/>
    <w:unhideWhenUsed/>
    <w:rsid w:val="005C3A05"/>
    <w:rPr>
      <w:vertAlign w:val="superscript"/>
    </w:rPr>
  </w:style>
  <w:style w:type="character" w:customStyle="1" w:styleId="hgkelc">
    <w:name w:val="hgkelc"/>
    <w:basedOn w:val="Absatz-Standardschriftart"/>
    <w:rsid w:val="005C3A05"/>
  </w:style>
  <w:style w:type="character" w:styleId="Kommentarzeichen">
    <w:name w:val="annotation reference"/>
    <w:basedOn w:val="Absatz-Standardschriftart"/>
    <w:uiPriority w:val="99"/>
    <w:unhideWhenUsed/>
    <w:rsid w:val="005C3A05"/>
    <w:rPr>
      <w:sz w:val="16"/>
      <w:szCs w:val="16"/>
    </w:rPr>
  </w:style>
  <w:style w:type="paragraph" w:styleId="Kommentartext">
    <w:name w:val="annotation text"/>
    <w:basedOn w:val="Standard"/>
    <w:link w:val="KommentartextZchn"/>
    <w:unhideWhenUsed/>
    <w:rsid w:val="005C3A05"/>
    <w:pPr>
      <w:spacing w:line="240" w:lineRule="auto"/>
    </w:pPr>
    <w:rPr>
      <w:rFonts w:eastAsiaTheme="minorHAnsi" w:cstheme="minorBidi"/>
      <w:spacing w:val="0"/>
      <w:kern w:val="2"/>
      <w:szCs w:val="20"/>
      <w:lang w:eastAsia="en-US"/>
      <w14:ligatures w14:val="standardContextual"/>
    </w:rPr>
  </w:style>
  <w:style w:type="character" w:customStyle="1" w:styleId="KommentartextZchn">
    <w:name w:val="Kommentartext Zchn"/>
    <w:basedOn w:val="Absatz-Standardschriftart"/>
    <w:link w:val="Kommentartext"/>
    <w:rsid w:val="005C3A05"/>
    <w:rPr>
      <w:rFonts w:ascii="Arial" w:eastAsiaTheme="minorHAnsi" w:hAnsi="Arial" w:cstheme="minorBidi"/>
      <w:kern w:val="2"/>
      <w:sz w:val="18"/>
      <w:lang w:eastAsia="en-US"/>
      <w14:ligatures w14:val="standardContextual"/>
    </w:rPr>
  </w:style>
  <w:style w:type="paragraph" w:styleId="Kommentarthema">
    <w:name w:val="annotation subject"/>
    <w:basedOn w:val="Kommentartext"/>
    <w:next w:val="Kommentartext"/>
    <w:link w:val="KommentarthemaZchn"/>
    <w:uiPriority w:val="99"/>
    <w:unhideWhenUsed/>
    <w:rsid w:val="005C3A05"/>
    <w:rPr>
      <w:b/>
      <w:bCs/>
    </w:rPr>
  </w:style>
  <w:style w:type="character" w:customStyle="1" w:styleId="KommentarthemaZchn">
    <w:name w:val="Kommentarthema Zchn"/>
    <w:basedOn w:val="KommentartextZchn"/>
    <w:link w:val="Kommentarthema"/>
    <w:uiPriority w:val="99"/>
    <w:rsid w:val="005C3A05"/>
    <w:rPr>
      <w:rFonts w:ascii="Arial" w:eastAsiaTheme="minorHAnsi" w:hAnsi="Arial" w:cstheme="minorBidi"/>
      <w:b/>
      <w:bCs/>
      <w:kern w:val="2"/>
      <w:sz w:val="18"/>
      <w:lang w:eastAsia="en-US"/>
      <w14:ligatures w14:val="standardContextual"/>
    </w:rPr>
  </w:style>
  <w:style w:type="paragraph" w:customStyle="1" w:styleId="pf0">
    <w:name w:val="pf0"/>
    <w:basedOn w:val="Standard"/>
    <w:rsid w:val="005C3A05"/>
    <w:pPr>
      <w:spacing w:before="100" w:beforeAutospacing="1" w:afterAutospacing="1" w:line="240" w:lineRule="auto"/>
    </w:pPr>
    <w:rPr>
      <w:rFonts w:ascii="Times New Roman" w:hAnsi="Times New Roman"/>
      <w:spacing w:val="0"/>
      <w:sz w:val="24"/>
      <w:lang w:eastAsia="de-CH"/>
    </w:rPr>
  </w:style>
  <w:style w:type="character" w:customStyle="1" w:styleId="cf01">
    <w:name w:val="cf01"/>
    <w:basedOn w:val="Absatz-Standardschriftart"/>
    <w:rsid w:val="005C3A05"/>
    <w:rPr>
      <w:rFonts w:ascii="Segoe UI" w:hAnsi="Segoe UI" w:cs="Segoe UI" w:hint="default"/>
      <w:sz w:val="18"/>
      <w:szCs w:val="18"/>
    </w:rPr>
  </w:style>
  <w:style w:type="character" w:styleId="SchwacheHervorhebung">
    <w:name w:val="Subtle Emphasis"/>
    <w:basedOn w:val="Absatz-Standardschriftart"/>
    <w:uiPriority w:val="19"/>
    <w:rsid w:val="005C3A05"/>
    <w:rPr>
      <w:i/>
      <w:iCs/>
      <w:color w:val="808080" w:themeColor="text1" w:themeTint="7F"/>
    </w:rPr>
  </w:style>
  <w:style w:type="character" w:styleId="SchwacherVerweis">
    <w:name w:val="Subtle Reference"/>
    <w:basedOn w:val="Absatz-Standardschriftart"/>
    <w:uiPriority w:val="31"/>
    <w:rsid w:val="005C3A05"/>
    <w:rPr>
      <w:smallCaps/>
      <w:color w:val="E97132" w:themeColor="accent2"/>
      <w:u w:val="single"/>
    </w:rPr>
  </w:style>
  <w:style w:type="character" w:styleId="Buchtitel">
    <w:name w:val="Book Title"/>
    <w:basedOn w:val="Absatz-Standardschriftart"/>
    <w:uiPriority w:val="33"/>
    <w:rsid w:val="005C3A05"/>
    <w:rPr>
      <w:b/>
      <w:bCs/>
      <w:smallCaps/>
      <w:spacing w:val="5"/>
    </w:rPr>
  </w:style>
  <w:style w:type="paragraph" w:styleId="Beschriftung">
    <w:name w:val="caption"/>
    <w:basedOn w:val="Standard"/>
    <w:next w:val="Standard"/>
    <w:uiPriority w:val="35"/>
    <w:unhideWhenUsed/>
    <w:qFormat/>
    <w:rsid w:val="005C3A05"/>
    <w:pPr>
      <w:spacing w:line="240" w:lineRule="auto"/>
    </w:pPr>
    <w:rPr>
      <w:rFonts w:eastAsiaTheme="minorHAnsi" w:cstheme="minorBidi"/>
      <w:b/>
      <w:bCs/>
      <w:color w:val="156082" w:themeColor="accent1"/>
      <w:spacing w:val="0"/>
      <w:szCs w:val="18"/>
      <w:lang w:val="fr-FR" w:eastAsia="en-US"/>
    </w:rPr>
  </w:style>
  <w:style w:type="paragraph" w:customStyle="1" w:styleId="InhaltsverzeichnisInhalte">
    <w:name w:val="Inhaltsverzeichnis Inhalte"/>
    <w:basedOn w:val="Standard"/>
    <w:link w:val="InhaltsverzeichnisInhalteZchn"/>
    <w:uiPriority w:val="24"/>
    <w:rsid w:val="005C3A05"/>
    <w:pPr>
      <w:pBdr>
        <w:bottom w:val="single" w:sz="2" w:space="1" w:color="B9B9BA"/>
      </w:pBdr>
      <w:spacing w:line="240" w:lineRule="auto"/>
    </w:pPr>
    <w:rPr>
      <w:rFonts w:eastAsiaTheme="minorHAnsi" w:cstheme="minorBidi"/>
      <w:spacing w:val="0"/>
      <w:sz w:val="24"/>
      <w:lang w:val="fr-FR" w:eastAsia="en-US"/>
    </w:rPr>
  </w:style>
  <w:style w:type="paragraph" w:styleId="Sprechblasentext">
    <w:name w:val="Balloon Text"/>
    <w:basedOn w:val="Standard"/>
    <w:link w:val="SprechblasentextZchn"/>
    <w:uiPriority w:val="99"/>
    <w:unhideWhenUsed/>
    <w:rsid w:val="005C3A05"/>
    <w:pPr>
      <w:spacing w:line="240" w:lineRule="auto"/>
    </w:pPr>
    <w:rPr>
      <w:rFonts w:ascii="Segoe UI" w:eastAsiaTheme="minorHAnsi" w:hAnsi="Segoe UI" w:cs="Segoe UI"/>
      <w:spacing w:val="0"/>
      <w:szCs w:val="18"/>
      <w:lang w:val="fr-FR" w:eastAsia="en-US"/>
    </w:rPr>
  </w:style>
  <w:style w:type="character" w:customStyle="1" w:styleId="SprechblasentextZchn">
    <w:name w:val="Sprechblasentext Zchn"/>
    <w:basedOn w:val="Absatz-Standardschriftart"/>
    <w:link w:val="Sprechblasentext"/>
    <w:uiPriority w:val="99"/>
    <w:rsid w:val="005C3A05"/>
    <w:rPr>
      <w:rFonts w:ascii="Segoe UI" w:eastAsiaTheme="minorHAnsi" w:hAnsi="Segoe UI" w:cs="Segoe UI"/>
      <w:sz w:val="18"/>
      <w:szCs w:val="18"/>
      <w:lang w:val="fr-FR" w:eastAsia="en-US"/>
    </w:rPr>
  </w:style>
  <w:style w:type="character" w:customStyle="1" w:styleId="InhaltsverzeichnisInhalteZchn">
    <w:name w:val="Inhaltsverzeichnis Inhalte Zchn"/>
    <w:basedOn w:val="Absatz-Standardschriftart"/>
    <w:link w:val="InhaltsverzeichnisInhalte"/>
    <w:uiPriority w:val="24"/>
    <w:rsid w:val="005C3A05"/>
    <w:rPr>
      <w:rFonts w:ascii="Arial" w:eastAsiaTheme="minorHAnsi" w:hAnsi="Arial" w:cstheme="minorBidi"/>
      <w:sz w:val="24"/>
      <w:szCs w:val="24"/>
      <w:lang w:val="fr-FR" w:eastAsia="en-US"/>
    </w:rPr>
  </w:style>
  <w:style w:type="paragraph" w:customStyle="1" w:styleId="Inhaltsverzeichnis">
    <w:name w:val="Inhaltsverzeichnis"/>
    <w:basedOn w:val="Standard"/>
    <w:link w:val="InhaltsverzeichnisZchn"/>
    <w:uiPriority w:val="23"/>
    <w:qFormat/>
    <w:rsid w:val="005C3A05"/>
    <w:pPr>
      <w:pBdr>
        <w:bottom w:val="single" w:sz="2" w:space="1" w:color="B9B9BA"/>
        <w:between w:val="single" w:sz="2" w:space="1" w:color="B9B9BA"/>
      </w:pBdr>
      <w:spacing w:line="279" w:lineRule="auto"/>
      <w:ind w:left="357" w:hanging="357"/>
    </w:pPr>
    <w:rPr>
      <w:rFonts w:eastAsiaTheme="minorHAnsi" w:cstheme="minorBidi"/>
      <w:spacing w:val="0"/>
      <w:sz w:val="24"/>
      <w:lang w:val="fr-FR" w:eastAsia="en-US"/>
    </w:rPr>
  </w:style>
  <w:style w:type="paragraph" w:customStyle="1" w:styleId="Textgrauhervorheben">
    <w:name w:val="Text grau hervorheben"/>
    <w:basedOn w:val="Standard"/>
    <w:link w:val="TextgrauhervorhebenZchn"/>
    <w:rsid w:val="005C3A05"/>
    <w:pPr>
      <w:shd w:val="pct15" w:color="auto" w:fill="auto"/>
      <w:spacing w:line="279" w:lineRule="auto"/>
    </w:pPr>
    <w:rPr>
      <w:rFonts w:eastAsiaTheme="minorHAnsi" w:cstheme="minorBidi"/>
      <w:spacing w:val="0"/>
      <w:sz w:val="24"/>
      <w:lang w:val="fr-FR" w:eastAsia="en-US"/>
    </w:rPr>
  </w:style>
  <w:style w:type="character" w:customStyle="1" w:styleId="InhaltsverzeichnisZchn">
    <w:name w:val="Inhaltsverzeichnis Zchn"/>
    <w:basedOn w:val="Absatz-Standardschriftart"/>
    <w:link w:val="Inhaltsverzeichnis"/>
    <w:uiPriority w:val="23"/>
    <w:rsid w:val="005C3A05"/>
    <w:rPr>
      <w:rFonts w:ascii="Arial" w:eastAsiaTheme="minorHAnsi" w:hAnsi="Arial" w:cstheme="minorBidi"/>
      <w:sz w:val="24"/>
      <w:szCs w:val="24"/>
      <w:lang w:val="fr-FR" w:eastAsia="en-US"/>
    </w:rPr>
  </w:style>
  <w:style w:type="character" w:customStyle="1" w:styleId="TextgrauhervorhebenZchn">
    <w:name w:val="Text grau hervorheben Zchn"/>
    <w:basedOn w:val="Absatz-Standardschriftart"/>
    <w:link w:val="Textgrauhervorheben"/>
    <w:rsid w:val="005C3A05"/>
    <w:rPr>
      <w:rFonts w:ascii="Arial" w:eastAsiaTheme="minorHAnsi" w:hAnsi="Arial" w:cstheme="minorBidi"/>
      <w:sz w:val="24"/>
      <w:szCs w:val="24"/>
      <w:shd w:val="pct15" w:color="auto" w:fill="auto"/>
      <w:lang w:val="fr-FR" w:eastAsia="en-US"/>
    </w:rPr>
  </w:style>
  <w:style w:type="paragraph" w:customStyle="1" w:styleId="Tabelle">
    <w:name w:val="Tabelle"/>
    <w:basedOn w:val="Standard"/>
    <w:link w:val="TabelleZchn"/>
    <w:uiPriority w:val="20"/>
    <w:qFormat/>
    <w:rsid w:val="005C3A05"/>
    <w:pPr>
      <w:spacing w:line="240" w:lineRule="auto"/>
    </w:pPr>
    <w:rPr>
      <w:rFonts w:eastAsiaTheme="minorHAnsi" w:cstheme="minorBidi"/>
      <w:spacing w:val="0"/>
      <w:sz w:val="24"/>
      <w:lang w:val="fr-FR" w:eastAsia="en-US"/>
    </w:rPr>
  </w:style>
  <w:style w:type="character" w:customStyle="1" w:styleId="TabelleZchn">
    <w:name w:val="Tabelle Zchn"/>
    <w:basedOn w:val="Absatz-Standardschriftart"/>
    <w:link w:val="Tabelle"/>
    <w:uiPriority w:val="20"/>
    <w:rsid w:val="005C3A05"/>
    <w:rPr>
      <w:rFonts w:ascii="Arial" w:eastAsiaTheme="minorHAnsi" w:hAnsi="Arial" w:cstheme="minorBidi"/>
      <w:sz w:val="24"/>
      <w:szCs w:val="24"/>
      <w:lang w:val="fr-FR" w:eastAsia="en-US"/>
    </w:rPr>
  </w:style>
  <w:style w:type="paragraph" w:customStyle="1" w:styleId="Haupttitel">
    <w:name w:val="Haupttitel"/>
    <w:basedOn w:val="berschrift1"/>
    <w:link w:val="HaupttitelZchn"/>
    <w:qFormat/>
    <w:rsid w:val="005C3A05"/>
    <w:pPr>
      <w:keepNext w:val="0"/>
      <w:keepLines w:val="0"/>
      <w:spacing w:after="160" w:line="620" w:lineRule="exact"/>
    </w:pPr>
    <w:rPr>
      <w:rFonts w:eastAsiaTheme="minorHAnsi" w:cs="Times New Roman (Textkörper CS)"/>
      <w:bCs/>
      <w:spacing w:val="0"/>
      <w:sz w:val="50"/>
      <w:szCs w:val="52"/>
      <w:lang w:val="fr-FR" w:eastAsia="en-US"/>
    </w:rPr>
  </w:style>
  <w:style w:type="paragraph" w:customStyle="1" w:styleId="Titelklein">
    <w:name w:val="Titel klein"/>
    <w:basedOn w:val="berschrift2"/>
    <w:link w:val="TitelkleinZchn"/>
    <w:uiPriority w:val="2"/>
    <w:qFormat/>
    <w:rsid w:val="00885292"/>
    <w:pPr>
      <w:keepNext w:val="0"/>
      <w:keepLines w:val="0"/>
      <w:tabs>
        <w:tab w:val="clear" w:pos="170"/>
      </w:tabs>
      <w:spacing w:after="160" w:line="400" w:lineRule="exact"/>
    </w:pPr>
    <w:rPr>
      <w:rFonts w:eastAsia="Arial" w:cs="Arial"/>
      <w:bCs/>
      <w:sz w:val="34"/>
      <w:szCs w:val="34"/>
      <w:lang w:val="fr-FR" w:eastAsia="en-US"/>
    </w:rPr>
  </w:style>
  <w:style w:type="character" w:customStyle="1" w:styleId="HaupttitelZchn">
    <w:name w:val="Haupttitel Zchn"/>
    <w:basedOn w:val="Absatz-Standardschriftart"/>
    <w:link w:val="Haupttitel"/>
    <w:rsid w:val="005C3A05"/>
    <w:rPr>
      <w:rFonts w:ascii="Arial" w:eastAsiaTheme="minorHAnsi" w:hAnsi="Arial" w:cs="Times New Roman (Textkörper CS)"/>
      <w:b/>
      <w:bCs/>
      <w:color w:val="000000" w:themeColor="text1"/>
      <w:sz w:val="50"/>
      <w:szCs w:val="52"/>
      <w:lang w:val="fr-FR" w:eastAsia="en-US"/>
    </w:rPr>
  </w:style>
  <w:style w:type="paragraph" w:customStyle="1" w:styleId="Lauftext">
    <w:name w:val="Lauftext"/>
    <w:basedOn w:val="Standard"/>
    <w:link w:val="LauftextZchn"/>
    <w:qFormat/>
    <w:rsid w:val="005C3A05"/>
    <w:pPr>
      <w:spacing w:line="280" w:lineRule="atLeast"/>
    </w:pPr>
    <w:rPr>
      <w:rFonts w:eastAsiaTheme="minorHAnsi" w:cstheme="minorBidi"/>
      <w:spacing w:val="0"/>
      <w:sz w:val="24"/>
      <w:lang w:val="fr-FR" w:eastAsia="en-US"/>
    </w:rPr>
  </w:style>
  <w:style w:type="character" w:customStyle="1" w:styleId="TitelkleinZchn">
    <w:name w:val="Titel klein Zchn"/>
    <w:basedOn w:val="berschrift2Zchn"/>
    <w:link w:val="Titelklein"/>
    <w:uiPriority w:val="2"/>
    <w:rsid w:val="00885292"/>
    <w:rPr>
      <w:rFonts w:ascii="Arial" w:eastAsia="Arial" w:hAnsi="Arial" w:cs="Arial"/>
      <w:bCs/>
      <w:color w:val="000000" w:themeColor="text1"/>
      <w:spacing w:val="2"/>
      <w:sz w:val="34"/>
      <w:szCs w:val="34"/>
      <w:lang w:val="fr-FR" w:eastAsia="en-US"/>
    </w:rPr>
  </w:style>
  <w:style w:type="paragraph" w:customStyle="1" w:styleId="berschrift10">
    <w:name w:val="Überschrift  1"/>
    <w:basedOn w:val="Lauftext"/>
    <w:link w:val="berschrift1Zchn0"/>
    <w:uiPriority w:val="5"/>
    <w:qFormat/>
    <w:rsid w:val="005C3A05"/>
    <w:pPr>
      <w:spacing w:after="300" w:line="400" w:lineRule="exact"/>
    </w:pPr>
    <w:rPr>
      <w:b/>
      <w:bCs/>
      <w:color w:val="E53138"/>
      <w:sz w:val="34"/>
      <w:szCs w:val="34"/>
    </w:rPr>
  </w:style>
  <w:style w:type="character" w:customStyle="1" w:styleId="LauftextZchn">
    <w:name w:val="Lauftext Zchn"/>
    <w:basedOn w:val="Absatz-Standardschriftart"/>
    <w:link w:val="Lauftext"/>
    <w:rsid w:val="005C3A05"/>
    <w:rPr>
      <w:rFonts w:ascii="Arial" w:eastAsiaTheme="minorHAnsi" w:hAnsi="Arial" w:cstheme="minorBidi"/>
      <w:sz w:val="24"/>
      <w:szCs w:val="24"/>
      <w:lang w:val="fr-FR" w:eastAsia="en-US"/>
    </w:rPr>
  </w:style>
  <w:style w:type="paragraph" w:customStyle="1" w:styleId="Kopf-undFusszeile">
    <w:name w:val="Kopf- und Fusszeile"/>
    <w:basedOn w:val="Standard"/>
    <w:link w:val="Kopf-undFusszeileZchn"/>
    <w:uiPriority w:val="21"/>
    <w:qFormat/>
    <w:rsid w:val="005C3A05"/>
    <w:rPr>
      <w:rFonts w:eastAsiaTheme="minorHAnsi" w:cstheme="minorBidi"/>
      <w:color w:val="8F8F8F"/>
      <w:spacing w:val="0"/>
      <w:szCs w:val="18"/>
      <w:lang w:val="fr-FR" w:eastAsia="en-US"/>
    </w:rPr>
  </w:style>
  <w:style w:type="character" w:customStyle="1" w:styleId="berschrift1Zchn0">
    <w:name w:val="Überschrift  1 Zchn"/>
    <w:basedOn w:val="LauftextZchn"/>
    <w:link w:val="berschrift10"/>
    <w:uiPriority w:val="5"/>
    <w:rsid w:val="005C3A05"/>
    <w:rPr>
      <w:rFonts w:ascii="Arial" w:eastAsiaTheme="minorHAnsi" w:hAnsi="Arial" w:cstheme="minorBidi"/>
      <w:b/>
      <w:bCs/>
      <w:color w:val="E53138"/>
      <w:sz w:val="34"/>
      <w:szCs w:val="34"/>
      <w:lang w:val="fr-FR" w:eastAsia="en-US"/>
    </w:rPr>
  </w:style>
  <w:style w:type="paragraph" w:customStyle="1" w:styleId="Ueberschrift2">
    <w:name w:val="Ueberschrift 2"/>
    <w:basedOn w:val="Tabelle"/>
    <w:link w:val="Ueberschrift2Zchn"/>
    <w:uiPriority w:val="6"/>
    <w:qFormat/>
    <w:rsid w:val="005C3A05"/>
    <w:pPr>
      <w:spacing w:line="360" w:lineRule="exact"/>
    </w:pPr>
    <w:rPr>
      <w:b/>
      <w:bCs/>
      <w:color w:val="E53138"/>
      <w:sz w:val="30"/>
      <w:szCs w:val="30"/>
    </w:rPr>
  </w:style>
  <w:style w:type="character" w:customStyle="1" w:styleId="Kopf-undFusszeileZchn">
    <w:name w:val="Kopf- und Fusszeile Zchn"/>
    <w:basedOn w:val="Absatz-Standardschriftart"/>
    <w:link w:val="Kopf-undFusszeile"/>
    <w:uiPriority w:val="21"/>
    <w:rsid w:val="005C3A05"/>
    <w:rPr>
      <w:rFonts w:ascii="Arial" w:eastAsiaTheme="minorHAnsi" w:hAnsi="Arial" w:cstheme="minorBidi"/>
      <w:color w:val="8F8F8F"/>
      <w:sz w:val="18"/>
      <w:szCs w:val="18"/>
      <w:lang w:val="fr-FR" w:eastAsia="en-US"/>
    </w:rPr>
  </w:style>
  <w:style w:type="paragraph" w:customStyle="1" w:styleId="Ueberschrift3">
    <w:name w:val="Ueberschrift 3"/>
    <w:basedOn w:val="Tabelle"/>
    <w:link w:val="Ueberschrift3Zchn"/>
    <w:uiPriority w:val="7"/>
    <w:qFormat/>
    <w:rsid w:val="005C3A05"/>
    <w:pPr>
      <w:spacing w:line="320" w:lineRule="exact"/>
    </w:pPr>
    <w:rPr>
      <w:b/>
      <w:bCs/>
      <w:color w:val="E53138"/>
      <w:sz w:val="26"/>
      <w:szCs w:val="26"/>
    </w:rPr>
  </w:style>
  <w:style w:type="character" w:customStyle="1" w:styleId="Ueberschrift2Zchn">
    <w:name w:val="Ueberschrift 2 Zchn"/>
    <w:basedOn w:val="TabelleZchn"/>
    <w:link w:val="Ueberschrift2"/>
    <w:uiPriority w:val="6"/>
    <w:rsid w:val="005C3A05"/>
    <w:rPr>
      <w:rFonts w:ascii="Arial" w:eastAsiaTheme="minorHAnsi" w:hAnsi="Arial" w:cstheme="minorBidi"/>
      <w:b/>
      <w:bCs/>
      <w:color w:val="E53138"/>
      <w:sz w:val="30"/>
      <w:szCs w:val="30"/>
      <w:lang w:val="fr-FR" w:eastAsia="en-US"/>
    </w:rPr>
  </w:style>
  <w:style w:type="paragraph" w:customStyle="1" w:styleId="Ueberschrift4">
    <w:name w:val="Ueberschrift 4"/>
    <w:basedOn w:val="Tabelle"/>
    <w:link w:val="Ueberschrift4Zchn"/>
    <w:uiPriority w:val="8"/>
    <w:qFormat/>
    <w:rsid w:val="005C3A05"/>
    <w:pPr>
      <w:spacing w:line="280" w:lineRule="exact"/>
    </w:pPr>
    <w:rPr>
      <w:b/>
      <w:bCs/>
      <w:color w:val="E53138"/>
    </w:rPr>
  </w:style>
  <w:style w:type="character" w:customStyle="1" w:styleId="Ueberschrift3Zchn">
    <w:name w:val="Ueberschrift 3 Zchn"/>
    <w:basedOn w:val="TabelleZchn"/>
    <w:link w:val="Ueberschrift3"/>
    <w:uiPriority w:val="7"/>
    <w:rsid w:val="005C3A05"/>
    <w:rPr>
      <w:rFonts w:ascii="Arial" w:eastAsiaTheme="minorHAnsi" w:hAnsi="Arial" w:cstheme="minorBidi"/>
      <w:b/>
      <w:bCs/>
      <w:color w:val="E53138"/>
      <w:sz w:val="26"/>
      <w:szCs w:val="26"/>
      <w:lang w:val="fr-FR" w:eastAsia="en-US"/>
    </w:rPr>
  </w:style>
  <w:style w:type="character" w:styleId="Zeilennummer">
    <w:name w:val="line number"/>
    <w:basedOn w:val="Absatz-Standardschriftart"/>
    <w:uiPriority w:val="99"/>
    <w:unhideWhenUsed/>
    <w:rsid w:val="005C3A05"/>
  </w:style>
  <w:style w:type="character" w:customStyle="1" w:styleId="Ueberschrift4Zchn">
    <w:name w:val="Ueberschrift 4 Zchn"/>
    <w:basedOn w:val="TabelleZchn"/>
    <w:link w:val="Ueberschrift4"/>
    <w:uiPriority w:val="8"/>
    <w:rsid w:val="005C3A05"/>
    <w:rPr>
      <w:rFonts w:ascii="Arial" w:eastAsiaTheme="minorHAnsi" w:hAnsi="Arial" w:cstheme="minorBidi"/>
      <w:b/>
      <w:bCs/>
      <w:color w:val="E53138"/>
      <w:sz w:val="24"/>
      <w:szCs w:val="24"/>
      <w:lang w:val="fr-FR" w:eastAsia="en-US"/>
    </w:rPr>
  </w:style>
  <w:style w:type="paragraph" w:customStyle="1" w:styleId="1berschrift1">
    <w:name w:val="1. Überschrift 1"/>
    <w:basedOn w:val="berschrift10"/>
    <w:link w:val="1berschrift1Zchn"/>
    <w:uiPriority w:val="9"/>
    <w:qFormat/>
    <w:rsid w:val="005C3A05"/>
    <w:pPr>
      <w:spacing w:before="360"/>
      <w:ind w:left="737" w:hanging="737"/>
    </w:pPr>
  </w:style>
  <w:style w:type="paragraph" w:customStyle="1" w:styleId="2berschrift2">
    <w:name w:val="2. Überschrift 2"/>
    <w:basedOn w:val="1berschrift1"/>
    <w:link w:val="2berschrift2Zchn"/>
    <w:uiPriority w:val="10"/>
    <w:qFormat/>
    <w:rsid w:val="005C3A05"/>
    <w:pPr>
      <w:spacing w:before="240" w:after="0" w:line="360" w:lineRule="exact"/>
    </w:pPr>
    <w:rPr>
      <w:color w:val="25396A"/>
      <w:szCs w:val="30"/>
      <w:lang w:val="fr-CH"/>
    </w:rPr>
  </w:style>
  <w:style w:type="character" w:customStyle="1" w:styleId="1berschrift1Zchn">
    <w:name w:val="1. Überschrift 1 Zchn"/>
    <w:basedOn w:val="berschrift1Zchn0"/>
    <w:link w:val="1berschrift1"/>
    <w:uiPriority w:val="9"/>
    <w:rsid w:val="005C3A05"/>
    <w:rPr>
      <w:rFonts w:ascii="Arial" w:eastAsiaTheme="minorHAnsi" w:hAnsi="Arial" w:cstheme="minorBidi"/>
      <w:b/>
      <w:bCs/>
      <w:color w:val="E53138"/>
      <w:sz w:val="34"/>
      <w:szCs w:val="34"/>
      <w:lang w:val="fr-FR" w:eastAsia="en-US"/>
    </w:rPr>
  </w:style>
  <w:style w:type="paragraph" w:customStyle="1" w:styleId="3berschrift3">
    <w:name w:val="3. Überschrift 3"/>
    <w:basedOn w:val="2berschrift2"/>
    <w:link w:val="3berschrift3Zchn"/>
    <w:uiPriority w:val="11"/>
    <w:qFormat/>
    <w:rsid w:val="005C3A05"/>
    <w:pPr>
      <w:spacing w:line="320" w:lineRule="exact"/>
    </w:pPr>
    <w:rPr>
      <w:sz w:val="26"/>
      <w:szCs w:val="26"/>
    </w:rPr>
  </w:style>
  <w:style w:type="character" w:customStyle="1" w:styleId="2berschrift2Zchn">
    <w:name w:val="2. Überschrift 2 Zchn"/>
    <w:basedOn w:val="1berschrift1Zchn"/>
    <w:link w:val="2berschrift2"/>
    <w:uiPriority w:val="10"/>
    <w:rsid w:val="005C3A05"/>
    <w:rPr>
      <w:rFonts w:ascii="Arial" w:eastAsiaTheme="minorHAnsi" w:hAnsi="Arial" w:cstheme="minorBidi"/>
      <w:b/>
      <w:bCs/>
      <w:color w:val="25396A"/>
      <w:sz w:val="34"/>
      <w:szCs w:val="30"/>
      <w:lang w:val="fr-CH" w:eastAsia="en-US"/>
    </w:rPr>
  </w:style>
  <w:style w:type="paragraph" w:customStyle="1" w:styleId="4berschrift4">
    <w:name w:val="4. Überschrift 4"/>
    <w:basedOn w:val="2berschrift2"/>
    <w:link w:val="4berschrift4Zchn"/>
    <w:uiPriority w:val="12"/>
    <w:qFormat/>
    <w:rsid w:val="005C3A05"/>
    <w:pPr>
      <w:spacing w:line="280" w:lineRule="exact"/>
    </w:pPr>
  </w:style>
  <w:style w:type="character" w:customStyle="1" w:styleId="3berschrift3Zchn">
    <w:name w:val="3. Überschrift 3 Zchn"/>
    <w:basedOn w:val="2berschrift2Zchn"/>
    <w:link w:val="3berschrift3"/>
    <w:uiPriority w:val="11"/>
    <w:rsid w:val="005C3A05"/>
    <w:rPr>
      <w:rFonts w:ascii="Arial" w:eastAsiaTheme="minorHAnsi" w:hAnsi="Arial" w:cstheme="minorBidi"/>
      <w:b/>
      <w:bCs/>
      <w:color w:val="25396A"/>
      <w:sz w:val="26"/>
      <w:szCs w:val="26"/>
      <w:lang w:val="fr-CH" w:eastAsia="en-US"/>
    </w:rPr>
  </w:style>
  <w:style w:type="paragraph" w:customStyle="1" w:styleId="Zwischentitelschwarz">
    <w:name w:val="Zwischentitel schwarz"/>
    <w:basedOn w:val="Kopf-undFusszeile"/>
    <w:link w:val="ZwischentitelschwarzZchn"/>
    <w:qFormat/>
    <w:rsid w:val="005C3A05"/>
    <w:rPr>
      <w:b/>
      <w:bCs/>
    </w:rPr>
  </w:style>
  <w:style w:type="character" w:customStyle="1" w:styleId="4berschrift4Zchn">
    <w:name w:val="4. Überschrift 4 Zchn"/>
    <w:basedOn w:val="2berschrift2Zchn"/>
    <w:link w:val="4berschrift4"/>
    <w:uiPriority w:val="12"/>
    <w:rsid w:val="005C3A05"/>
    <w:rPr>
      <w:rFonts w:ascii="Arial" w:eastAsiaTheme="minorHAnsi" w:hAnsi="Arial" w:cstheme="minorBidi"/>
      <w:b/>
      <w:bCs/>
      <w:color w:val="25396A"/>
      <w:sz w:val="34"/>
      <w:szCs w:val="30"/>
      <w:lang w:val="fr-CH" w:eastAsia="en-US"/>
    </w:rPr>
  </w:style>
  <w:style w:type="character" w:customStyle="1" w:styleId="ZwischentitelschwarzZchn">
    <w:name w:val="Zwischentitel schwarz Zchn"/>
    <w:basedOn w:val="Kopf-undFusszeileZchn"/>
    <w:link w:val="Zwischentitelschwarz"/>
    <w:rsid w:val="005C3A05"/>
    <w:rPr>
      <w:rFonts w:ascii="Arial" w:eastAsiaTheme="minorHAnsi" w:hAnsi="Arial" w:cstheme="minorBidi"/>
      <w:b/>
      <w:bCs/>
      <w:color w:val="8F8F8F"/>
      <w:sz w:val="18"/>
      <w:szCs w:val="18"/>
      <w:lang w:val="fr-FR" w:eastAsia="en-US"/>
    </w:rPr>
  </w:style>
  <w:style w:type="paragraph" w:customStyle="1" w:styleId="grauhinterlegt">
    <w:name w:val="grau hinterlegt"/>
    <w:basedOn w:val="Lauftext"/>
    <w:link w:val="grauhinterlegtZchn"/>
    <w:uiPriority w:val="16"/>
    <w:qFormat/>
    <w:rsid w:val="005C3A05"/>
    <w:pPr>
      <w:shd w:val="clear" w:color="auto" w:fill="EEEFEF"/>
    </w:pPr>
  </w:style>
  <w:style w:type="paragraph" w:customStyle="1" w:styleId="unterstrichen">
    <w:name w:val="unterstrichen"/>
    <w:basedOn w:val="Standard"/>
    <w:link w:val="unterstrichenZchn"/>
    <w:uiPriority w:val="15"/>
    <w:qFormat/>
    <w:rsid w:val="005C3A05"/>
    <w:pPr>
      <w:spacing w:line="279" w:lineRule="auto"/>
    </w:pPr>
    <w:rPr>
      <w:rFonts w:eastAsiaTheme="minorHAnsi" w:cstheme="minorBidi"/>
      <w:spacing w:val="0"/>
      <w:sz w:val="24"/>
      <w:u w:val="single"/>
      <w:lang w:val="fr-FR" w:eastAsia="en-US"/>
    </w:rPr>
  </w:style>
  <w:style w:type="character" w:customStyle="1" w:styleId="grauhinterlegtZchn">
    <w:name w:val="grau hinterlegt Zchn"/>
    <w:basedOn w:val="LauftextZchn"/>
    <w:link w:val="grauhinterlegt"/>
    <w:uiPriority w:val="16"/>
    <w:rsid w:val="005C3A05"/>
    <w:rPr>
      <w:rFonts w:ascii="Arial" w:eastAsiaTheme="minorHAnsi" w:hAnsi="Arial" w:cstheme="minorBidi"/>
      <w:sz w:val="24"/>
      <w:szCs w:val="24"/>
      <w:shd w:val="clear" w:color="auto" w:fill="EEEFEF"/>
      <w:lang w:val="fr-FR" w:eastAsia="en-US"/>
    </w:rPr>
  </w:style>
  <w:style w:type="character" w:customStyle="1" w:styleId="unterstrichenZchn">
    <w:name w:val="unterstrichen Zchn"/>
    <w:basedOn w:val="Absatz-Standardschriftart"/>
    <w:link w:val="unterstrichen"/>
    <w:uiPriority w:val="15"/>
    <w:rsid w:val="005C3A05"/>
    <w:rPr>
      <w:rFonts w:ascii="Arial" w:eastAsiaTheme="minorHAnsi" w:hAnsi="Arial" w:cstheme="minorBidi"/>
      <w:sz w:val="24"/>
      <w:szCs w:val="24"/>
      <w:u w:val="single"/>
      <w:lang w:val="fr-FR" w:eastAsia="en-US"/>
    </w:rPr>
  </w:style>
  <w:style w:type="paragraph" w:customStyle="1" w:styleId="Zwischentitelrot">
    <w:name w:val="Zwischentitel rot"/>
    <w:basedOn w:val="Zwischentitelschwarz"/>
    <w:link w:val="ZwischentitelrotZchn"/>
    <w:uiPriority w:val="3"/>
    <w:qFormat/>
    <w:rsid w:val="005C3A05"/>
    <w:rPr>
      <w:color w:val="E53138"/>
    </w:rPr>
  </w:style>
  <w:style w:type="paragraph" w:customStyle="1" w:styleId="Aufzhlung">
    <w:name w:val="Aufzählung"/>
    <w:basedOn w:val="Listenabsatz"/>
    <w:link w:val="AufzhlungZchn"/>
    <w:uiPriority w:val="13"/>
    <w:qFormat/>
    <w:rsid w:val="005C3A05"/>
    <w:pPr>
      <w:spacing w:line="279" w:lineRule="auto"/>
      <w:ind w:left="284" w:hanging="284"/>
    </w:pPr>
    <w:rPr>
      <w:rFonts w:eastAsiaTheme="minorHAnsi" w:cstheme="minorBidi"/>
      <w:szCs w:val="22"/>
      <w:lang w:eastAsia="en-US"/>
    </w:rPr>
  </w:style>
  <w:style w:type="character" w:customStyle="1" w:styleId="ZwischentitelrotZchn">
    <w:name w:val="Zwischentitel rot Zchn"/>
    <w:basedOn w:val="ZwischentitelschwarzZchn"/>
    <w:link w:val="Zwischentitelrot"/>
    <w:uiPriority w:val="3"/>
    <w:rsid w:val="005C3A05"/>
    <w:rPr>
      <w:rFonts w:ascii="Arial" w:eastAsiaTheme="minorHAnsi" w:hAnsi="Arial" w:cstheme="minorBidi"/>
      <w:b/>
      <w:bCs/>
      <w:color w:val="E53138"/>
      <w:sz w:val="18"/>
      <w:szCs w:val="18"/>
      <w:lang w:val="fr-FR" w:eastAsia="en-US"/>
    </w:rPr>
  </w:style>
  <w:style w:type="paragraph" w:customStyle="1" w:styleId="Nummerierung">
    <w:name w:val="Nummerierung"/>
    <w:basedOn w:val="Listenabsatz"/>
    <w:link w:val="NummerierungZchn"/>
    <w:uiPriority w:val="14"/>
    <w:qFormat/>
    <w:rsid w:val="005C3A05"/>
    <w:pPr>
      <w:spacing w:line="279" w:lineRule="auto"/>
      <w:ind w:left="284" w:hanging="284"/>
    </w:pPr>
    <w:rPr>
      <w:rFonts w:eastAsiaTheme="minorHAnsi" w:cstheme="minorBidi"/>
      <w:szCs w:val="22"/>
      <w:lang w:eastAsia="en-US"/>
    </w:rPr>
  </w:style>
  <w:style w:type="character" w:customStyle="1" w:styleId="ListenabsatzZchn">
    <w:name w:val="Listenabsatz Zchn"/>
    <w:basedOn w:val="Absatz-Standardschriftart"/>
    <w:link w:val="Listenabsatz"/>
    <w:rsid w:val="005C3A05"/>
    <w:rPr>
      <w:rFonts w:ascii="Arial" w:eastAsia="Times New Roman" w:hAnsi="Arial"/>
      <w:spacing w:val="2"/>
      <w:sz w:val="18"/>
      <w:szCs w:val="24"/>
    </w:rPr>
  </w:style>
  <w:style w:type="character" w:customStyle="1" w:styleId="AufzhlungZchn">
    <w:name w:val="Aufzählung Zchn"/>
    <w:basedOn w:val="ListenabsatzZchn"/>
    <w:link w:val="Aufzhlung"/>
    <w:uiPriority w:val="13"/>
    <w:rsid w:val="005C3A05"/>
    <w:rPr>
      <w:rFonts w:ascii="Arial" w:eastAsiaTheme="minorHAnsi" w:hAnsi="Arial" w:cstheme="minorBidi"/>
      <w:spacing w:val="2"/>
      <w:sz w:val="18"/>
      <w:szCs w:val="22"/>
      <w:lang w:eastAsia="en-US"/>
    </w:rPr>
  </w:style>
  <w:style w:type="paragraph" w:customStyle="1" w:styleId="Link">
    <w:name w:val="Link"/>
    <w:basedOn w:val="Nummerierung"/>
    <w:link w:val="LinkZchn"/>
    <w:uiPriority w:val="17"/>
    <w:qFormat/>
    <w:rsid w:val="005C3A05"/>
    <w:rPr>
      <w:color w:val="E53138"/>
      <w:sz w:val="24"/>
      <w:szCs w:val="24"/>
      <w:u w:val="single"/>
      <w:lang w:val="fr-FR"/>
    </w:rPr>
  </w:style>
  <w:style w:type="character" w:customStyle="1" w:styleId="NummerierungZchn">
    <w:name w:val="Nummerierung Zchn"/>
    <w:basedOn w:val="ListenabsatzZchn"/>
    <w:link w:val="Nummerierung"/>
    <w:uiPriority w:val="14"/>
    <w:rsid w:val="005C3A05"/>
    <w:rPr>
      <w:rFonts w:ascii="Arial" w:eastAsiaTheme="minorHAnsi" w:hAnsi="Arial" w:cstheme="minorBidi"/>
      <w:spacing w:val="2"/>
      <w:sz w:val="18"/>
      <w:szCs w:val="22"/>
      <w:lang w:eastAsia="en-US"/>
    </w:rPr>
  </w:style>
  <w:style w:type="paragraph" w:customStyle="1" w:styleId="Linkbesucht">
    <w:name w:val="Link besucht"/>
    <w:basedOn w:val="Standard"/>
    <w:link w:val="LinkbesuchtZchn"/>
    <w:uiPriority w:val="18"/>
    <w:qFormat/>
    <w:rsid w:val="005C3A05"/>
    <w:pPr>
      <w:spacing w:line="279" w:lineRule="auto"/>
    </w:pPr>
    <w:rPr>
      <w:rFonts w:eastAsiaTheme="minorHAnsi" w:cstheme="minorBidi"/>
      <w:color w:val="8F8F8F"/>
      <w:spacing w:val="0"/>
      <w:sz w:val="24"/>
      <w:u w:val="single"/>
      <w:lang w:val="fr-FR" w:eastAsia="en-US"/>
    </w:rPr>
  </w:style>
  <w:style w:type="character" w:customStyle="1" w:styleId="LinkZchn">
    <w:name w:val="Link Zchn"/>
    <w:basedOn w:val="NummerierungZchn"/>
    <w:link w:val="Link"/>
    <w:uiPriority w:val="17"/>
    <w:rsid w:val="005C3A05"/>
    <w:rPr>
      <w:rFonts w:ascii="Arial" w:eastAsiaTheme="minorHAnsi" w:hAnsi="Arial" w:cstheme="minorBidi"/>
      <w:color w:val="E53138"/>
      <w:spacing w:val="2"/>
      <w:sz w:val="24"/>
      <w:szCs w:val="24"/>
      <w:u w:val="single"/>
      <w:lang w:val="fr-FR" w:eastAsia="en-US"/>
    </w:rPr>
  </w:style>
  <w:style w:type="character" w:customStyle="1" w:styleId="LinkbesuchtZchn">
    <w:name w:val="Link besucht Zchn"/>
    <w:basedOn w:val="Absatz-Standardschriftart"/>
    <w:link w:val="Linkbesucht"/>
    <w:uiPriority w:val="18"/>
    <w:rsid w:val="005C3A05"/>
    <w:rPr>
      <w:rFonts w:ascii="Arial" w:eastAsiaTheme="minorHAnsi" w:hAnsi="Arial" w:cstheme="minorBidi"/>
      <w:color w:val="8F8F8F"/>
      <w:sz w:val="24"/>
      <w:szCs w:val="24"/>
      <w:u w:val="single"/>
      <w:lang w:val="fr-FR" w:eastAsia="en-US"/>
    </w:rPr>
  </w:style>
  <w:style w:type="paragraph" w:customStyle="1" w:styleId="Bildlegende">
    <w:name w:val="Bildlegende"/>
    <w:basedOn w:val="Standard"/>
    <w:link w:val="BildlegendeZchn"/>
    <w:uiPriority w:val="19"/>
    <w:qFormat/>
    <w:rsid w:val="005C3A05"/>
    <w:pPr>
      <w:spacing w:line="279" w:lineRule="auto"/>
    </w:pPr>
    <w:rPr>
      <w:rFonts w:eastAsiaTheme="minorHAnsi" w:cstheme="minorBidi"/>
      <w:noProof/>
      <w:color w:val="8F8F8F"/>
      <w:spacing w:val="0"/>
      <w:sz w:val="24"/>
      <w:lang w:val="fr-FR" w:eastAsia="en-US"/>
    </w:rPr>
  </w:style>
  <w:style w:type="character" w:customStyle="1" w:styleId="BildlegendeZchn">
    <w:name w:val="Bildlegende Zchn"/>
    <w:basedOn w:val="Absatz-Standardschriftart"/>
    <w:link w:val="Bildlegende"/>
    <w:uiPriority w:val="19"/>
    <w:rsid w:val="005C3A05"/>
    <w:rPr>
      <w:rFonts w:ascii="Arial" w:eastAsiaTheme="minorHAnsi" w:hAnsi="Arial" w:cstheme="minorBidi"/>
      <w:noProof/>
      <w:color w:val="8F8F8F"/>
      <w:sz w:val="24"/>
      <w:szCs w:val="24"/>
      <w:lang w:val="fr-FR" w:eastAsia="en-US"/>
    </w:rPr>
  </w:style>
  <w:style w:type="paragraph" w:styleId="Verzeichnis4">
    <w:name w:val="toc 4"/>
    <w:basedOn w:val="Standard"/>
    <w:next w:val="Standard"/>
    <w:autoRedefine/>
    <w:uiPriority w:val="39"/>
    <w:unhideWhenUsed/>
    <w:rsid w:val="005C3A05"/>
    <w:pPr>
      <w:spacing w:after="0" w:line="279" w:lineRule="auto"/>
      <w:ind w:left="480"/>
    </w:pPr>
    <w:rPr>
      <w:rFonts w:eastAsiaTheme="minorHAnsi" w:cstheme="minorHAnsi"/>
      <w:spacing w:val="0"/>
      <w:szCs w:val="20"/>
      <w:lang w:val="fr-FR" w:eastAsia="en-US"/>
    </w:rPr>
  </w:style>
  <w:style w:type="paragraph" w:styleId="Verzeichnis5">
    <w:name w:val="toc 5"/>
    <w:basedOn w:val="Standard"/>
    <w:next w:val="Standard"/>
    <w:autoRedefine/>
    <w:uiPriority w:val="39"/>
    <w:unhideWhenUsed/>
    <w:rsid w:val="005C3A05"/>
    <w:pPr>
      <w:spacing w:after="0" w:line="279" w:lineRule="auto"/>
      <w:ind w:left="720"/>
    </w:pPr>
    <w:rPr>
      <w:rFonts w:eastAsiaTheme="minorHAnsi" w:cstheme="minorHAnsi"/>
      <w:spacing w:val="0"/>
      <w:szCs w:val="20"/>
      <w:lang w:val="fr-FR" w:eastAsia="en-US"/>
    </w:rPr>
  </w:style>
  <w:style w:type="paragraph" w:customStyle="1" w:styleId="Kursivertext">
    <w:name w:val="Kursiver text"/>
    <w:basedOn w:val="Standard"/>
    <w:link w:val="KursivertextZchn"/>
    <w:qFormat/>
    <w:rsid w:val="005C3A05"/>
    <w:pPr>
      <w:spacing w:after="0" w:line="276" w:lineRule="auto"/>
    </w:pPr>
    <w:rPr>
      <w:rFonts w:ascii="Aptos" w:eastAsiaTheme="minorHAnsi" w:hAnsi="Aptos" w:cstheme="minorBidi"/>
      <w:i/>
      <w:iCs/>
      <w:color w:val="EB7E05"/>
      <w:spacing w:val="0"/>
      <w:szCs w:val="20"/>
      <w:lang w:eastAsia="en-US"/>
    </w:rPr>
  </w:style>
  <w:style w:type="character" w:customStyle="1" w:styleId="KursivertextZchn">
    <w:name w:val="Kursiver text Zchn"/>
    <w:basedOn w:val="Absatz-Standardschriftart"/>
    <w:link w:val="Kursivertext"/>
    <w:rsid w:val="005C3A05"/>
    <w:rPr>
      <w:rFonts w:eastAsiaTheme="minorHAnsi" w:cstheme="minorBidi"/>
      <w:i/>
      <w:iCs/>
      <w:color w:val="EB7E05"/>
      <w:sz w:val="18"/>
      <w:lang w:eastAsia="en-US"/>
    </w:rPr>
  </w:style>
  <w:style w:type="paragraph" w:customStyle="1" w:styleId="FettfrZwischentitel">
    <w:name w:val="Fett für Zwischentitel"/>
    <w:basedOn w:val="Standard"/>
    <w:link w:val="FettfrZwischentitelZchn"/>
    <w:qFormat/>
    <w:rsid w:val="005C3A05"/>
    <w:pPr>
      <w:spacing w:before="240" w:after="120" w:line="278" w:lineRule="auto"/>
    </w:pPr>
    <w:rPr>
      <w:rFonts w:ascii="Aptos" w:eastAsiaTheme="minorHAnsi" w:hAnsi="Aptos" w:cstheme="minorBidi"/>
      <w:b/>
      <w:bCs/>
      <w:i/>
      <w:color w:val="EB7E05"/>
      <w:spacing w:val="0"/>
      <w:sz w:val="24"/>
      <w:lang w:eastAsia="en-US"/>
    </w:rPr>
  </w:style>
  <w:style w:type="character" w:customStyle="1" w:styleId="FettfrZwischentitelZchn">
    <w:name w:val="Fett für Zwischentitel Zchn"/>
    <w:basedOn w:val="Absatz-Standardschriftart"/>
    <w:link w:val="FettfrZwischentitel"/>
    <w:rsid w:val="005C3A05"/>
    <w:rPr>
      <w:rFonts w:eastAsiaTheme="minorHAnsi" w:cstheme="minorBidi"/>
      <w:b/>
      <w:bCs/>
      <w:i/>
      <w:color w:val="EB7E05"/>
      <w:sz w:val="24"/>
      <w:szCs w:val="24"/>
      <w:lang w:eastAsia="en-US"/>
    </w:rPr>
  </w:style>
  <w:style w:type="paragraph" w:customStyle="1" w:styleId="Standardkze">
    <w:name w:val="Standard kze"/>
    <w:basedOn w:val="Standard"/>
    <w:link w:val="StandardkzeZchn"/>
    <w:qFormat/>
    <w:rsid w:val="005C3A05"/>
    <w:pPr>
      <w:spacing w:after="120" w:line="276" w:lineRule="auto"/>
    </w:pPr>
    <w:rPr>
      <w:rFonts w:ascii="Aptos" w:eastAsia="Arial" w:hAnsi="Aptos" w:cs="Arial"/>
      <w:color w:val="25396A"/>
      <w:spacing w:val="0"/>
      <w:szCs w:val="20"/>
      <w:lang w:eastAsia="en-US"/>
    </w:rPr>
  </w:style>
  <w:style w:type="character" w:customStyle="1" w:styleId="StandardkzeZchn">
    <w:name w:val="Standard kze Zchn"/>
    <w:basedOn w:val="Absatz-Standardschriftart"/>
    <w:link w:val="Standardkze"/>
    <w:rsid w:val="005C3A05"/>
    <w:rPr>
      <w:rFonts w:eastAsia="Arial" w:cs="Arial"/>
      <w:color w:val="25396A"/>
      <w:sz w:val="18"/>
      <w:lang w:eastAsia="en-US"/>
    </w:rPr>
  </w:style>
  <w:style w:type="paragraph" w:styleId="Verzeichnis6">
    <w:name w:val="toc 6"/>
    <w:basedOn w:val="Standard"/>
    <w:next w:val="Standard"/>
    <w:autoRedefine/>
    <w:uiPriority w:val="39"/>
    <w:unhideWhenUsed/>
    <w:rsid w:val="005C3A05"/>
    <w:pPr>
      <w:spacing w:after="0" w:line="279" w:lineRule="auto"/>
      <w:ind w:left="960"/>
    </w:pPr>
    <w:rPr>
      <w:rFonts w:eastAsiaTheme="minorHAnsi" w:cstheme="minorHAnsi"/>
      <w:spacing w:val="0"/>
      <w:szCs w:val="20"/>
      <w:lang w:val="fr-FR" w:eastAsia="en-US"/>
    </w:rPr>
  </w:style>
  <w:style w:type="paragraph" w:styleId="Verzeichnis7">
    <w:name w:val="toc 7"/>
    <w:basedOn w:val="Standard"/>
    <w:next w:val="Standard"/>
    <w:autoRedefine/>
    <w:uiPriority w:val="39"/>
    <w:unhideWhenUsed/>
    <w:rsid w:val="005C3A05"/>
    <w:pPr>
      <w:spacing w:after="0" w:line="279" w:lineRule="auto"/>
      <w:ind w:left="1200"/>
    </w:pPr>
    <w:rPr>
      <w:rFonts w:eastAsiaTheme="minorHAnsi" w:cstheme="minorHAnsi"/>
      <w:spacing w:val="0"/>
      <w:szCs w:val="20"/>
      <w:lang w:val="fr-FR" w:eastAsia="en-US"/>
    </w:rPr>
  </w:style>
  <w:style w:type="paragraph" w:styleId="Verzeichnis8">
    <w:name w:val="toc 8"/>
    <w:basedOn w:val="Standard"/>
    <w:next w:val="Standard"/>
    <w:autoRedefine/>
    <w:uiPriority w:val="39"/>
    <w:unhideWhenUsed/>
    <w:rsid w:val="005C3A05"/>
    <w:pPr>
      <w:spacing w:after="0" w:line="279" w:lineRule="auto"/>
      <w:ind w:left="1440"/>
    </w:pPr>
    <w:rPr>
      <w:rFonts w:eastAsiaTheme="minorHAnsi" w:cstheme="minorHAnsi"/>
      <w:spacing w:val="0"/>
      <w:szCs w:val="20"/>
      <w:lang w:val="fr-FR" w:eastAsia="en-US"/>
    </w:rPr>
  </w:style>
  <w:style w:type="paragraph" w:styleId="Verzeichnis9">
    <w:name w:val="toc 9"/>
    <w:basedOn w:val="Standard"/>
    <w:next w:val="Standard"/>
    <w:autoRedefine/>
    <w:uiPriority w:val="39"/>
    <w:unhideWhenUsed/>
    <w:rsid w:val="005C3A05"/>
    <w:pPr>
      <w:spacing w:after="0" w:line="279" w:lineRule="auto"/>
      <w:ind w:left="1680"/>
    </w:pPr>
    <w:rPr>
      <w:rFonts w:eastAsiaTheme="minorHAnsi" w:cstheme="minorHAnsi"/>
      <w:spacing w:val="0"/>
      <w:szCs w:val="20"/>
      <w:lang w:val="fr-FR" w:eastAsia="en-US"/>
    </w:rPr>
  </w:style>
  <w:style w:type="paragraph" w:customStyle="1" w:styleId="Paragraphedeliste">
    <w:name w:val="Paragraphe de liste"/>
    <w:basedOn w:val="Standard"/>
    <w:rsid w:val="005C3A05"/>
    <w:pPr>
      <w:suppressAutoHyphens/>
      <w:autoSpaceDN w:val="0"/>
      <w:spacing w:line="276" w:lineRule="auto"/>
      <w:ind w:left="720"/>
      <w:contextualSpacing/>
    </w:pPr>
    <w:rPr>
      <w:rFonts w:ascii="Calibri" w:eastAsia="Calibri" w:hAnsi="Calibri" w:cs="Arial"/>
      <w:spacing w:val="0"/>
      <w:sz w:val="24"/>
      <w:lang w:val="fr-FR" w:eastAsia="en-US"/>
    </w:rPr>
  </w:style>
  <w:style w:type="character" w:customStyle="1" w:styleId="Policepardfaut">
    <w:name w:val="Police par défaut"/>
    <w:rsid w:val="005C3A05"/>
  </w:style>
  <w:style w:type="paragraph" w:customStyle="1" w:styleId="Formatvorlage3">
    <w:name w:val="Formatvorlage3"/>
    <w:basedOn w:val="Paragraphedeliste"/>
    <w:rsid w:val="005C3A05"/>
    <w:pPr>
      <w:numPr>
        <w:numId w:val="1"/>
      </w:numPr>
      <w:spacing w:before="80" w:after="100"/>
    </w:pPr>
    <w:rPr>
      <w:rFonts w:ascii="Arial" w:eastAsia="Arial" w:hAnsi="Arial"/>
      <w:b/>
      <w:bCs/>
      <w:color w:val="000000"/>
      <w:sz w:val="22"/>
      <w:szCs w:val="22"/>
    </w:rPr>
  </w:style>
  <w:style w:type="numbering" w:customStyle="1" w:styleId="LFO10">
    <w:name w:val="LFO10"/>
    <w:basedOn w:val="KeineListe"/>
    <w:rsid w:val="005C3A05"/>
    <w:pPr>
      <w:numPr>
        <w:numId w:val="6"/>
      </w:numPr>
    </w:pPr>
  </w:style>
  <w:style w:type="character" w:customStyle="1" w:styleId="Lienhypertexte">
    <w:name w:val="Lien hypertexte"/>
    <w:basedOn w:val="Policepardfaut"/>
    <w:rsid w:val="005C3A05"/>
    <w:rPr>
      <w:color w:val="E53138"/>
      <w:u w:val="single"/>
    </w:rPr>
  </w:style>
  <w:style w:type="paragraph" w:customStyle="1" w:styleId="Titre3">
    <w:name w:val="Titre 3"/>
    <w:basedOn w:val="Standard"/>
    <w:next w:val="Standard"/>
    <w:rsid w:val="005C3A05"/>
    <w:pPr>
      <w:keepNext/>
      <w:keepLines/>
      <w:suppressAutoHyphens/>
      <w:autoSpaceDN w:val="0"/>
      <w:spacing w:before="200" w:line="276" w:lineRule="auto"/>
      <w:outlineLvl w:val="2"/>
    </w:pPr>
    <w:rPr>
      <w:rFonts w:ascii="Calibri Light" w:eastAsia="SimSun" w:hAnsi="Calibri Light"/>
      <w:b/>
      <w:bCs/>
      <w:color w:val="E53138"/>
      <w:spacing w:val="0"/>
      <w:sz w:val="24"/>
      <w:lang w:val="fr-FR" w:eastAsia="en-US"/>
    </w:rPr>
  </w:style>
  <w:style w:type="character" w:customStyle="1" w:styleId="Appelnotedebasdep">
    <w:name w:val="Appel note de bas de p."/>
    <w:basedOn w:val="Policepardfaut"/>
    <w:rsid w:val="005C3A05"/>
    <w:rPr>
      <w:position w:val="0"/>
      <w:vertAlign w:val="superscript"/>
    </w:rPr>
  </w:style>
  <w:style w:type="paragraph" w:customStyle="1" w:styleId="Notedebasdepage">
    <w:name w:val="Note de bas de page"/>
    <w:basedOn w:val="Standard"/>
    <w:rsid w:val="005C3A05"/>
    <w:pPr>
      <w:suppressAutoHyphens/>
      <w:autoSpaceDN w:val="0"/>
      <w:spacing w:after="0" w:line="240" w:lineRule="auto"/>
    </w:pPr>
    <w:rPr>
      <w:rFonts w:ascii="Calibri" w:eastAsia="Calibri" w:hAnsi="Calibri" w:cs="Arial"/>
      <w:spacing w:val="0"/>
      <w:szCs w:val="20"/>
      <w:lang w:val="fr-FR" w:eastAsia="en-US"/>
    </w:rPr>
  </w:style>
  <w:style w:type="character" w:customStyle="1" w:styleId="a-size-large">
    <w:name w:val="a-size-large"/>
    <w:basedOn w:val="Absatz-Standardschriftart"/>
    <w:rsid w:val="005C3A05"/>
  </w:style>
  <w:style w:type="paragraph" w:customStyle="1" w:styleId="pf1">
    <w:name w:val="pf1"/>
    <w:basedOn w:val="Standard"/>
    <w:rsid w:val="005C3A05"/>
    <w:pPr>
      <w:spacing w:before="100" w:beforeAutospacing="1" w:afterAutospacing="1" w:line="240" w:lineRule="auto"/>
      <w:ind w:left="180"/>
    </w:pPr>
    <w:rPr>
      <w:rFonts w:ascii="Times New Roman" w:hAnsi="Times New Roman"/>
      <w:spacing w:val="0"/>
      <w:sz w:val="24"/>
      <w:lang w:eastAsia="de-CH"/>
    </w:rPr>
  </w:style>
  <w:style w:type="character" w:customStyle="1" w:styleId="base">
    <w:name w:val="base"/>
    <w:basedOn w:val="Absatz-Standardschriftart"/>
    <w:rsid w:val="005C3A05"/>
  </w:style>
  <w:style w:type="paragraph" w:customStyle="1" w:styleId="StandardTextbaustein">
    <w:name w:val="Standard – Textbaustein"/>
    <w:basedOn w:val="Standard"/>
    <w:qFormat/>
    <w:rsid w:val="00D174DC"/>
    <w:rPr>
      <w:rFonts w:cs="Arial"/>
      <w:i/>
      <w:color w:val="747474" w:themeColor="background2" w:themeShade="80"/>
    </w:rPr>
  </w:style>
  <w:style w:type="paragraph" w:customStyle="1" w:styleId="Subject">
    <w:name w:val="Subject"/>
    <w:basedOn w:val="Standard"/>
    <w:link w:val="SubjectZchn"/>
    <w:rsid w:val="00E605E1"/>
    <w:pPr>
      <w:spacing w:after="0" w:line="270" w:lineRule="atLeast"/>
    </w:pPr>
    <w:rPr>
      <w:rFonts w:asciiTheme="minorHAnsi" w:eastAsiaTheme="minorHAnsi" w:hAnsiTheme="minorHAnsi" w:cs="font1482"/>
      <w:b/>
      <w:color w:val="auto"/>
      <w:spacing w:val="0"/>
      <w:sz w:val="21"/>
      <w:szCs w:val="21"/>
      <w:lang w:eastAsia="en-US"/>
    </w:rPr>
  </w:style>
  <w:style w:type="paragraph" w:customStyle="1" w:styleId="ListAlphabetic">
    <w:name w:val="ListAlphabetic"/>
    <w:aliases w:val="NotYetCustomized1890"/>
    <w:basedOn w:val="Standard"/>
    <w:rsid w:val="00E605E1"/>
    <w:pPr>
      <w:numPr>
        <w:numId w:val="13"/>
      </w:numPr>
      <w:spacing w:after="0" w:line="270" w:lineRule="atLeast"/>
      <w:ind w:left="0" w:firstLine="0"/>
      <w:contextualSpacing/>
    </w:pPr>
    <w:rPr>
      <w:rFonts w:asciiTheme="minorHAnsi" w:eastAsiaTheme="minorHAnsi" w:hAnsiTheme="minorHAnsi" w:cs="font1482"/>
      <w:color w:val="auto"/>
      <w:spacing w:val="0"/>
      <w:sz w:val="21"/>
      <w:szCs w:val="21"/>
      <w:lang w:eastAsia="en-US"/>
    </w:rPr>
  </w:style>
  <w:style w:type="paragraph" w:customStyle="1" w:styleId="ListNumeric">
    <w:name w:val="ListNumeric"/>
    <w:aliases w:val="NotYetCustomized7252"/>
    <w:basedOn w:val="Standard"/>
    <w:rsid w:val="00E605E1"/>
    <w:pPr>
      <w:numPr>
        <w:numId w:val="36"/>
      </w:numPr>
      <w:spacing w:after="0" w:line="270" w:lineRule="atLeast"/>
      <w:ind w:left="0" w:firstLine="0"/>
      <w:contextualSpacing/>
    </w:pPr>
    <w:rPr>
      <w:rFonts w:asciiTheme="minorHAnsi" w:eastAsiaTheme="minorHAnsi" w:hAnsiTheme="minorHAnsi" w:cs="font1482"/>
      <w:color w:val="auto"/>
      <w:spacing w:val="0"/>
      <w:sz w:val="21"/>
      <w:szCs w:val="21"/>
      <w:lang w:eastAsia="en-US"/>
    </w:rPr>
  </w:style>
  <w:style w:type="paragraph" w:customStyle="1" w:styleId="ListLine">
    <w:name w:val="ListLine"/>
    <w:aliases w:val="NotYetCustomized9751"/>
    <w:basedOn w:val="Standard"/>
    <w:rsid w:val="00E605E1"/>
    <w:pPr>
      <w:numPr>
        <w:numId w:val="14"/>
      </w:numPr>
      <w:spacing w:after="0" w:line="270" w:lineRule="atLeast"/>
      <w:ind w:left="0" w:firstLine="0"/>
      <w:contextualSpacing/>
    </w:pPr>
    <w:rPr>
      <w:rFonts w:asciiTheme="minorHAnsi" w:eastAsiaTheme="minorHAnsi" w:hAnsiTheme="minorHAnsi" w:cs="font1482"/>
      <w:color w:val="auto"/>
      <w:spacing w:val="0"/>
      <w:sz w:val="21"/>
      <w:szCs w:val="21"/>
      <w:lang w:eastAsia="en-US"/>
    </w:rPr>
  </w:style>
  <w:style w:type="paragraph" w:customStyle="1" w:styleId="ListBullets">
    <w:name w:val="ListBullets"/>
    <w:basedOn w:val="Standard"/>
    <w:rsid w:val="00E605E1"/>
    <w:pPr>
      <w:numPr>
        <w:numId w:val="12"/>
      </w:numPr>
      <w:spacing w:after="0" w:line="270" w:lineRule="atLeast"/>
      <w:ind w:left="0" w:firstLine="0"/>
      <w:contextualSpacing/>
    </w:pPr>
    <w:rPr>
      <w:rFonts w:asciiTheme="minorHAnsi" w:eastAsiaTheme="minorHAnsi" w:hAnsiTheme="minorHAnsi" w:cs="font1482"/>
      <w:color w:val="auto"/>
      <w:spacing w:val="0"/>
      <w:sz w:val="21"/>
      <w:szCs w:val="21"/>
      <w:lang w:eastAsia="en-US"/>
    </w:rPr>
  </w:style>
  <w:style w:type="paragraph" w:customStyle="1" w:styleId="Transmission">
    <w:name w:val="Transmission"/>
    <w:aliases w:val="NotYetCustomized1228"/>
    <w:basedOn w:val="KeinLeerraum"/>
    <w:link w:val="TransmissionZchn"/>
    <w:rsid w:val="00E605E1"/>
    <w:pPr>
      <w:spacing w:after="120"/>
      <w:jc w:val="both"/>
    </w:pPr>
    <w:rPr>
      <w:b/>
    </w:rPr>
  </w:style>
  <w:style w:type="paragraph" w:customStyle="1" w:styleId="EnclosuresBox">
    <w:name w:val="EnclosuresBox"/>
    <w:basedOn w:val="KeinLeerraum"/>
    <w:rsid w:val="00E605E1"/>
    <w:pPr>
      <w:tabs>
        <w:tab w:val="left" w:pos="284"/>
      </w:tabs>
      <w:jc w:val="both"/>
    </w:pPr>
    <w:rPr>
      <w:rFonts w:eastAsia="Times" w:cs="Times New Roman"/>
      <w:color w:val="000000"/>
      <w:kern w:val="0"/>
      <w:sz w:val="21"/>
      <w:szCs w:val="18"/>
      <w14:ligatures w14:val="none"/>
    </w:rPr>
  </w:style>
  <w:style w:type="paragraph" w:customStyle="1" w:styleId="DraftText">
    <w:name w:val="DraftText"/>
    <w:aliases w:val="NotYetCustomized2897"/>
    <w:rsid w:val="00E605E1"/>
    <w:pPr>
      <w:widowControl w:val="0"/>
      <w:spacing w:line="216" w:lineRule="auto"/>
      <w:jc w:val="center"/>
    </w:pPr>
    <w:rPr>
      <w:rFonts w:ascii="Arial" w:eastAsiaTheme="minorHAnsi" w:hAnsi="Arial" w:cstheme="minorBidi"/>
      <w:b/>
      <w:smallCaps/>
      <w:color w:val="E6E6E6"/>
      <w:sz w:val="300"/>
      <w:szCs w:val="22"/>
      <w:lang w:eastAsia="en-US"/>
    </w:rPr>
  </w:style>
  <w:style w:type="paragraph" w:customStyle="1" w:styleId="InvisibleLine">
    <w:name w:val="InvisibleLine"/>
    <w:basedOn w:val="KeinLeerraum"/>
    <w:rsid w:val="00E605E1"/>
    <w:pPr>
      <w:spacing w:line="14" w:lineRule="auto"/>
      <w:jc w:val="both"/>
    </w:pPr>
    <w:rPr>
      <w:rFonts w:ascii="Verdana" w:eastAsia="Times" w:hAnsi="Verdana" w:cs="Times New Roman"/>
      <w:color w:val="000000"/>
      <w:kern w:val="0"/>
      <w:sz w:val="2"/>
      <w:szCs w:val="18"/>
      <w14:ligatures w14:val="none"/>
    </w:rPr>
  </w:style>
  <w:style w:type="paragraph" w:styleId="Anrede">
    <w:name w:val="Salutation"/>
    <w:basedOn w:val="Standard"/>
    <w:next w:val="Standard"/>
    <w:link w:val="AnredeZchn"/>
    <w:rsid w:val="00E605E1"/>
    <w:pPr>
      <w:keepLines/>
      <w:spacing w:after="0" w:line="270" w:lineRule="atLeast"/>
    </w:pPr>
    <w:rPr>
      <w:rFonts w:asciiTheme="minorHAnsi" w:eastAsiaTheme="minorHAnsi" w:hAnsiTheme="minorHAnsi" w:cs="font1482"/>
      <w:color w:val="auto"/>
      <w:spacing w:val="0"/>
      <w:sz w:val="21"/>
      <w:szCs w:val="21"/>
      <w:lang w:eastAsia="en-US"/>
    </w:rPr>
  </w:style>
  <w:style w:type="character" w:customStyle="1" w:styleId="AnredeZchn">
    <w:name w:val="Anrede Zchn"/>
    <w:basedOn w:val="Absatz-Standardschriftart"/>
    <w:link w:val="Anrede"/>
    <w:rsid w:val="00E605E1"/>
    <w:rPr>
      <w:rFonts w:asciiTheme="minorHAnsi" w:eastAsiaTheme="minorHAnsi" w:hAnsiTheme="minorHAnsi" w:cs="font1482"/>
      <w:sz w:val="21"/>
      <w:szCs w:val="21"/>
      <w:lang w:eastAsia="en-US"/>
    </w:rPr>
  </w:style>
  <w:style w:type="paragraph" w:styleId="Gruformel">
    <w:name w:val="Closing"/>
    <w:basedOn w:val="Standard"/>
    <w:link w:val="GruformelZchn"/>
    <w:rsid w:val="00E605E1"/>
    <w:pPr>
      <w:keepNext/>
      <w:keepLines/>
      <w:spacing w:after="0" w:line="270" w:lineRule="atLeast"/>
    </w:pPr>
    <w:rPr>
      <w:rFonts w:asciiTheme="minorHAnsi" w:eastAsiaTheme="minorHAnsi" w:hAnsiTheme="minorHAnsi" w:cs="font1482"/>
      <w:color w:val="auto"/>
      <w:spacing w:val="0"/>
      <w:sz w:val="21"/>
      <w:szCs w:val="21"/>
      <w:lang w:eastAsia="en-US"/>
    </w:rPr>
  </w:style>
  <w:style w:type="character" w:customStyle="1" w:styleId="GruformelZchn">
    <w:name w:val="Grußformel Zchn"/>
    <w:basedOn w:val="Absatz-Standardschriftart"/>
    <w:link w:val="Gruformel"/>
    <w:rsid w:val="00E605E1"/>
    <w:rPr>
      <w:rFonts w:asciiTheme="minorHAnsi" w:eastAsiaTheme="minorHAnsi" w:hAnsiTheme="minorHAnsi" w:cs="font1482"/>
      <w:sz w:val="21"/>
      <w:szCs w:val="21"/>
      <w:lang w:eastAsia="en-US"/>
    </w:rPr>
  </w:style>
  <w:style w:type="character" w:styleId="Seitenzahl">
    <w:name w:val="page number"/>
    <w:basedOn w:val="Absatz-Standardschriftart"/>
    <w:uiPriority w:val="99"/>
    <w:rsid w:val="00E605E1"/>
  </w:style>
  <w:style w:type="paragraph" w:styleId="Unterschrift">
    <w:name w:val="Signature"/>
    <w:basedOn w:val="Standard"/>
    <w:link w:val="UnterschriftZchn"/>
    <w:rsid w:val="00E605E1"/>
    <w:pPr>
      <w:keepNext/>
      <w:keepLines/>
      <w:spacing w:after="0" w:line="270" w:lineRule="atLeast"/>
    </w:pPr>
    <w:rPr>
      <w:rFonts w:asciiTheme="minorHAnsi" w:eastAsiaTheme="minorHAnsi" w:hAnsiTheme="minorHAnsi" w:cs="font1482"/>
      <w:color w:val="auto"/>
      <w:spacing w:val="0"/>
      <w:sz w:val="21"/>
      <w:szCs w:val="21"/>
      <w:lang w:eastAsia="en-US"/>
    </w:rPr>
  </w:style>
  <w:style w:type="character" w:customStyle="1" w:styleId="UnterschriftZchn">
    <w:name w:val="Unterschrift Zchn"/>
    <w:basedOn w:val="Absatz-Standardschriftart"/>
    <w:link w:val="Unterschrift"/>
    <w:rsid w:val="00E605E1"/>
    <w:rPr>
      <w:rFonts w:asciiTheme="minorHAnsi" w:eastAsiaTheme="minorHAnsi" w:hAnsiTheme="minorHAnsi" w:cs="font1482"/>
      <w:sz w:val="21"/>
      <w:szCs w:val="21"/>
      <w:lang w:eastAsia="en-US"/>
    </w:rPr>
  </w:style>
  <w:style w:type="character" w:customStyle="1" w:styleId="KeinLeerraumZchn">
    <w:name w:val="Kein Leerraum Zchn"/>
    <w:basedOn w:val="Absatz-Standardschriftart"/>
    <w:link w:val="KeinLeerraum"/>
    <w:uiPriority w:val="1"/>
    <w:rsid w:val="00E605E1"/>
    <w:rPr>
      <w:rFonts w:asciiTheme="minorHAnsi" w:eastAsiaTheme="minorHAnsi" w:hAnsiTheme="minorHAnsi" w:cstheme="minorBidi"/>
      <w:kern w:val="2"/>
      <w:sz w:val="22"/>
      <w:szCs w:val="22"/>
      <w:lang w:eastAsia="en-US"/>
      <w14:ligatures w14:val="standardContextual"/>
    </w:rPr>
  </w:style>
  <w:style w:type="character" w:customStyle="1" w:styleId="TransmissionZchn">
    <w:name w:val="Transmission Zchn"/>
    <w:aliases w:val="NotYetCustomized1228 Zchn"/>
    <w:basedOn w:val="KeinLeerraumZchn"/>
    <w:link w:val="Transmission"/>
    <w:rsid w:val="00E605E1"/>
    <w:rPr>
      <w:rFonts w:asciiTheme="minorHAnsi" w:eastAsiaTheme="minorHAnsi" w:hAnsiTheme="minorHAnsi" w:cstheme="minorBidi"/>
      <w:b/>
      <w:kern w:val="2"/>
      <w:sz w:val="22"/>
      <w:szCs w:val="22"/>
      <w:lang w:eastAsia="en-US"/>
      <w14:ligatures w14:val="standardContextual"/>
    </w:rPr>
  </w:style>
  <w:style w:type="character" w:customStyle="1" w:styleId="SubjectZchn">
    <w:name w:val="Subject Zchn"/>
    <w:aliases w:val="NotYetCustomized6505 Zchn"/>
    <w:basedOn w:val="Absatz-Standardschriftart"/>
    <w:link w:val="Subject"/>
    <w:rsid w:val="00E605E1"/>
    <w:rPr>
      <w:rFonts w:asciiTheme="minorHAnsi" w:eastAsiaTheme="minorHAnsi" w:hAnsiTheme="minorHAnsi" w:cs="font1482"/>
      <w:b/>
      <w:sz w:val="21"/>
      <w:szCs w:val="21"/>
      <w:lang w:eastAsia="en-US"/>
    </w:rPr>
  </w:style>
  <w:style w:type="numbering" w:customStyle="1" w:styleId="ListAlphabeticList">
    <w:name w:val="ListAlphabeticList"/>
    <w:uiPriority w:val="99"/>
    <w:rsid w:val="00E605E1"/>
    <w:pPr>
      <w:numPr>
        <w:numId w:val="7"/>
      </w:numPr>
    </w:pPr>
  </w:style>
  <w:style w:type="numbering" w:customStyle="1" w:styleId="ListNumericList">
    <w:name w:val="ListNumericList"/>
    <w:uiPriority w:val="99"/>
    <w:rsid w:val="00E605E1"/>
    <w:pPr>
      <w:numPr>
        <w:numId w:val="8"/>
      </w:numPr>
    </w:pPr>
  </w:style>
  <w:style w:type="numbering" w:customStyle="1" w:styleId="ListLineList">
    <w:name w:val="ListLineList"/>
    <w:uiPriority w:val="99"/>
    <w:rsid w:val="00E605E1"/>
    <w:pPr>
      <w:numPr>
        <w:numId w:val="9"/>
      </w:numPr>
    </w:pPr>
  </w:style>
  <w:style w:type="numbering" w:customStyle="1" w:styleId="ListBulletList">
    <w:name w:val="ListBulletList"/>
    <w:uiPriority w:val="99"/>
    <w:rsid w:val="00E605E1"/>
    <w:pPr>
      <w:numPr>
        <w:numId w:val="10"/>
      </w:numPr>
    </w:pPr>
  </w:style>
  <w:style w:type="numbering" w:customStyle="1" w:styleId="HeadingList">
    <w:name w:val="HeadingList"/>
    <w:uiPriority w:val="99"/>
    <w:rsid w:val="00E605E1"/>
    <w:pPr>
      <w:numPr>
        <w:numId w:val="11"/>
      </w:numPr>
    </w:pPr>
  </w:style>
  <w:style w:type="paragraph" w:customStyle="1" w:styleId="NormalNoSpacing">
    <w:name w:val="NormalNoSpacing"/>
    <w:aliases w:val="NotYetCustomized6307"/>
    <w:basedOn w:val="Standard"/>
    <w:rsid w:val="00E605E1"/>
    <w:pPr>
      <w:spacing w:after="0" w:line="270" w:lineRule="atLeast"/>
    </w:pPr>
    <w:rPr>
      <w:rFonts w:asciiTheme="minorHAnsi" w:eastAsiaTheme="minorHAnsi" w:hAnsiTheme="minorHAnsi" w:cs="font1482"/>
      <w:color w:val="auto"/>
      <w:spacing w:val="0"/>
      <w:sz w:val="21"/>
      <w:szCs w:val="21"/>
      <w:lang w:eastAsia="en-US"/>
    </w:rPr>
  </w:style>
  <w:style w:type="paragraph" w:customStyle="1" w:styleId="EinfAbs">
    <w:name w:val="[Einf. Abs.]"/>
    <w:basedOn w:val="Standard"/>
    <w:uiPriority w:val="99"/>
    <w:semiHidden/>
    <w:rsid w:val="00E605E1"/>
    <w:pPr>
      <w:widowControl w:val="0"/>
      <w:autoSpaceDE w:val="0"/>
      <w:autoSpaceDN w:val="0"/>
      <w:adjustRightInd w:val="0"/>
      <w:spacing w:after="0" w:line="288" w:lineRule="auto"/>
      <w:textAlignment w:val="center"/>
    </w:pPr>
    <w:rPr>
      <w:rFonts w:ascii="MinionPro-Regular" w:eastAsiaTheme="minorHAnsi" w:hAnsi="MinionPro-Regular" w:cs="MinionPro-Regular"/>
      <w:color w:val="000000"/>
      <w:spacing w:val="0"/>
      <w:sz w:val="24"/>
      <w:lang w:eastAsia="en-US"/>
    </w:rPr>
  </w:style>
  <w:style w:type="paragraph" w:customStyle="1" w:styleId="1pt">
    <w:name w:val="1pt"/>
    <w:basedOn w:val="Absender"/>
    <w:rsid w:val="00E605E1"/>
    <w:pPr>
      <w:spacing w:line="180" w:lineRule="auto"/>
    </w:pPr>
    <w:rPr>
      <w:sz w:val="2"/>
    </w:rPr>
  </w:style>
  <w:style w:type="paragraph" w:customStyle="1" w:styleId="Absender">
    <w:name w:val="Absender"/>
    <w:uiPriority w:val="99"/>
    <w:rsid w:val="00E605E1"/>
    <w:pPr>
      <w:spacing w:line="200" w:lineRule="exact"/>
    </w:pPr>
    <w:rPr>
      <w:rFonts w:ascii="Franklin Gothic Book" w:eastAsiaTheme="minorHAnsi" w:hAnsi="Franklin Gothic Book" w:cstheme="minorBidi"/>
      <w:sz w:val="16"/>
      <w:szCs w:val="22"/>
      <w:lang w:eastAsia="en-US"/>
    </w:rPr>
  </w:style>
  <w:style w:type="paragraph" w:styleId="Abbildungsverzeichnis">
    <w:name w:val="table of figures"/>
    <w:basedOn w:val="Standard"/>
    <w:next w:val="Standard"/>
    <w:uiPriority w:val="99"/>
    <w:rsid w:val="00E605E1"/>
    <w:pPr>
      <w:tabs>
        <w:tab w:val="right" w:pos="7371"/>
      </w:tabs>
      <w:spacing w:after="110" w:line="215" w:lineRule="atLeast"/>
    </w:pPr>
    <w:rPr>
      <w:rFonts w:asciiTheme="minorHAnsi" w:eastAsiaTheme="minorHAnsi" w:hAnsiTheme="minorHAnsi" w:cs="font1482"/>
      <w:color w:val="auto"/>
      <w:spacing w:val="0"/>
      <w:sz w:val="17"/>
      <w:szCs w:val="21"/>
      <w:lang w:eastAsia="en-US"/>
    </w:rPr>
  </w:style>
  <w:style w:type="paragraph" w:customStyle="1" w:styleId="Absenderzeile">
    <w:name w:val="Absenderzeile"/>
    <w:basedOn w:val="Standard"/>
    <w:uiPriority w:val="84"/>
    <w:semiHidden/>
    <w:rsid w:val="00E605E1"/>
    <w:pPr>
      <w:tabs>
        <w:tab w:val="left" w:pos="1241"/>
        <w:tab w:val="right" w:pos="4877"/>
      </w:tabs>
      <w:spacing w:after="40" w:line="220" w:lineRule="atLeast"/>
      <w:contextualSpacing/>
    </w:pPr>
    <w:rPr>
      <w:rFonts w:asciiTheme="minorHAnsi" w:eastAsiaTheme="minorHAnsi" w:hAnsiTheme="minorHAnsi" w:cs="font1482"/>
      <w:color w:val="auto"/>
      <w:spacing w:val="0"/>
      <w:sz w:val="13"/>
      <w:szCs w:val="21"/>
      <w:lang w:eastAsia="en-US"/>
    </w:rPr>
  </w:style>
  <w:style w:type="paragraph" w:customStyle="1" w:styleId="AbsenderZwischenzeile">
    <w:name w:val="AbsenderZwischenzeile"/>
    <w:basedOn w:val="Absender"/>
    <w:rsid w:val="00E605E1"/>
    <w:pPr>
      <w:framePr w:hSpace="142" w:wrap="around" w:vAnchor="page" w:hAnchor="page" w:x="7219" w:y="1986"/>
      <w:suppressOverlap/>
    </w:pPr>
    <w:rPr>
      <w:sz w:val="6"/>
    </w:rPr>
  </w:style>
  <w:style w:type="paragraph" w:customStyle="1" w:styleId="AddressSingleLine">
    <w:name w:val="AddressSingleLine"/>
    <w:basedOn w:val="Standard"/>
    <w:rsid w:val="00E605E1"/>
    <w:pPr>
      <w:pBdr>
        <w:bottom w:val="single" w:sz="4" w:space="1" w:color="auto"/>
      </w:pBdr>
      <w:spacing w:after="0" w:line="240" w:lineRule="auto"/>
    </w:pPr>
    <w:rPr>
      <w:rFonts w:asciiTheme="minorHAnsi" w:eastAsiaTheme="minorHAnsi" w:hAnsiTheme="minorHAnsi" w:cs="font1482"/>
      <w:color w:val="auto"/>
      <w:spacing w:val="0"/>
      <w:sz w:val="10"/>
      <w:szCs w:val="21"/>
      <w:lang w:eastAsia="en-US"/>
    </w:rPr>
  </w:style>
  <w:style w:type="paragraph" w:customStyle="1" w:styleId="Anleitung">
    <w:name w:val="Anleitung"/>
    <w:basedOn w:val="Standard"/>
    <w:uiPriority w:val="98"/>
    <w:semiHidden/>
    <w:rsid w:val="00E605E1"/>
    <w:pPr>
      <w:spacing w:after="0" w:line="288" w:lineRule="auto"/>
    </w:pPr>
    <w:rPr>
      <w:rFonts w:asciiTheme="minorHAnsi" w:eastAsiaTheme="minorHAnsi" w:hAnsiTheme="minorHAnsi" w:cs="font1482"/>
      <w:vanish/>
      <w:color w:val="A6A6A6" w:themeColor="background1" w:themeShade="A6"/>
      <w:spacing w:val="0"/>
      <w:sz w:val="14"/>
      <w:szCs w:val="18"/>
      <w:lang w:eastAsia="en-US"/>
    </w:rPr>
  </w:style>
  <w:style w:type="paragraph" w:customStyle="1" w:styleId="Aufzhlung1">
    <w:name w:val="Aufzählung 1"/>
    <w:basedOn w:val="Listenabsatz"/>
    <w:uiPriority w:val="2"/>
    <w:qFormat/>
    <w:rsid w:val="00E605E1"/>
    <w:pPr>
      <w:numPr>
        <w:numId w:val="21"/>
      </w:numPr>
      <w:spacing w:after="0" w:line="270" w:lineRule="atLeast"/>
      <w:ind w:left="0" w:firstLine="0"/>
    </w:pPr>
    <w:rPr>
      <w:rFonts w:asciiTheme="minorHAnsi" w:eastAsiaTheme="minorHAnsi" w:hAnsiTheme="minorHAnsi" w:cs="font1482"/>
      <w:color w:val="auto"/>
      <w:spacing w:val="0"/>
      <w:sz w:val="21"/>
      <w:szCs w:val="21"/>
      <w:lang w:eastAsia="en-US"/>
    </w:rPr>
  </w:style>
  <w:style w:type="paragraph" w:customStyle="1" w:styleId="Aufzhlung2">
    <w:name w:val="Aufzählung 2"/>
    <w:basedOn w:val="Aufzhlung1"/>
    <w:uiPriority w:val="2"/>
    <w:rsid w:val="00E605E1"/>
    <w:pPr>
      <w:numPr>
        <w:ilvl w:val="1"/>
      </w:numPr>
      <w:ind w:left="0" w:firstLine="0"/>
    </w:pPr>
  </w:style>
  <w:style w:type="paragraph" w:customStyle="1" w:styleId="Aufzhlung3">
    <w:name w:val="Aufzählung 3"/>
    <w:basedOn w:val="Aufzhlung1"/>
    <w:uiPriority w:val="2"/>
    <w:rsid w:val="00E605E1"/>
    <w:pPr>
      <w:numPr>
        <w:ilvl w:val="2"/>
      </w:numPr>
      <w:ind w:left="0" w:firstLine="0"/>
    </w:pPr>
  </w:style>
  <w:style w:type="paragraph" w:customStyle="1" w:styleId="Aufzhlung85pt">
    <w:name w:val="Aufzählung 8.5 pt"/>
    <w:basedOn w:val="Aufzhlung1"/>
    <w:uiPriority w:val="2"/>
    <w:rsid w:val="00E605E1"/>
    <w:pPr>
      <w:spacing w:line="215" w:lineRule="atLeast"/>
    </w:pPr>
    <w:rPr>
      <w:sz w:val="17"/>
      <w:szCs w:val="17"/>
    </w:rPr>
  </w:style>
  <w:style w:type="paragraph" w:styleId="Aufzhlungszeichen">
    <w:name w:val="List Bullet"/>
    <w:basedOn w:val="Listenabsatz"/>
    <w:uiPriority w:val="99"/>
    <w:semiHidden/>
    <w:rsid w:val="00E605E1"/>
    <w:pPr>
      <w:numPr>
        <w:numId w:val="24"/>
      </w:numPr>
      <w:spacing w:after="0" w:line="270" w:lineRule="atLeast"/>
      <w:ind w:left="0" w:firstLine="0"/>
    </w:pPr>
    <w:rPr>
      <w:rFonts w:asciiTheme="minorHAnsi" w:eastAsiaTheme="minorHAnsi" w:hAnsiTheme="minorHAnsi" w:cs="font1482"/>
      <w:color w:val="auto"/>
      <w:spacing w:val="0"/>
      <w:sz w:val="21"/>
      <w:szCs w:val="21"/>
      <w:lang w:eastAsia="en-US"/>
    </w:rPr>
  </w:style>
  <w:style w:type="paragraph" w:styleId="Aufzhlungszeichen2">
    <w:name w:val="List Bullet 2"/>
    <w:basedOn w:val="Listenabsatz"/>
    <w:uiPriority w:val="99"/>
    <w:semiHidden/>
    <w:rsid w:val="00E605E1"/>
    <w:pPr>
      <w:numPr>
        <w:ilvl w:val="1"/>
        <w:numId w:val="24"/>
      </w:numPr>
      <w:spacing w:after="0" w:line="270" w:lineRule="atLeast"/>
      <w:ind w:left="0" w:firstLine="0"/>
    </w:pPr>
    <w:rPr>
      <w:rFonts w:asciiTheme="minorHAnsi" w:eastAsiaTheme="minorHAnsi" w:hAnsiTheme="minorHAnsi" w:cs="font1482"/>
      <w:color w:val="auto"/>
      <w:spacing w:val="0"/>
      <w:sz w:val="21"/>
      <w:szCs w:val="21"/>
      <w:lang w:eastAsia="en-US"/>
    </w:rPr>
  </w:style>
  <w:style w:type="paragraph" w:styleId="Aufzhlungszeichen3">
    <w:name w:val="List Bullet 3"/>
    <w:basedOn w:val="Listenabsatz"/>
    <w:uiPriority w:val="99"/>
    <w:semiHidden/>
    <w:rsid w:val="00E605E1"/>
    <w:pPr>
      <w:numPr>
        <w:ilvl w:val="2"/>
        <w:numId w:val="24"/>
      </w:numPr>
      <w:spacing w:after="0" w:line="270" w:lineRule="atLeast"/>
      <w:ind w:left="0" w:firstLine="0"/>
    </w:pPr>
    <w:rPr>
      <w:rFonts w:asciiTheme="minorHAnsi" w:eastAsiaTheme="minorHAnsi" w:hAnsiTheme="minorHAnsi" w:cs="font1482"/>
      <w:color w:val="auto"/>
      <w:spacing w:val="0"/>
      <w:sz w:val="21"/>
      <w:szCs w:val="21"/>
      <w:lang w:eastAsia="en-US"/>
    </w:rPr>
  </w:style>
  <w:style w:type="table" w:customStyle="1" w:styleId="BETabelle1">
    <w:name w:val="BE: Tabelle 1"/>
    <w:basedOn w:val="NormaleTabelle"/>
    <w:uiPriority w:val="99"/>
    <w:rsid w:val="00E605E1"/>
    <w:rPr>
      <w:rFonts w:asciiTheme="minorHAnsi" w:eastAsiaTheme="minorHAnsi" w:hAnsiTheme="minorHAnsi" w:cs="font1482"/>
      <w:sz w:val="17"/>
      <w:szCs w:val="21"/>
      <w:lang w:eastAsia="en-US"/>
    </w:rPr>
    <w:tblPr>
      <w:tblBorders>
        <w:bottom w:val="single" w:sz="2" w:space="0" w:color="B7D4EF" w:themeColor="text2" w:themeTint="33"/>
        <w:insideH w:val="single" w:sz="2" w:space="0" w:color="B7D4EF" w:themeColor="text2" w:themeTint="33"/>
      </w:tblBorders>
      <w:tblCellMar>
        <w:top w:w="136" w:type="dxa"/>
        <w:left w:w="0" w:type="dxa"/>
        <w:bottom w:w="74" w:type="dxa"/>
        <w:right w:w="113" w:type="dxa"/>
      </w:tblCellMar>
    </w:tblPr>
    <w:trPr>
      <w:cantSplit/>
    </w:trPr>
    <w:tblStylePr w:type="firstRow">
      <w:rPr>
        <w:b w:val="0"/>
        <w:sz w:val="17"/>
      </w:rPr>
      <w:tblPr/>
      <w:trPr>
        <w:cantSplit w:val="0"/>
        <w:tblHeader/>
      </w:trPr>
      <w:tcPr>
        <w:tcBorders>
          <w:top w:val="nil"/>
          <w:left w:val="nil"/>
          <w:bottom w:val="single" w:sz="2" w:space="0" w:color="auto"/>
          <w:right w:val="nil"/>
          <w:insideH w:val="nil"/>
          <w:insideV w:val="nil"/>
          <w:tl2br w:val="nil"/>
          <w:tr2bl w:val="nil"/>
        </w:tcBorders>
      </w:tcPr>
    </w:tblStylePr>
  </w:style>
  <w:style w:type="paragraph" w:styleId="Blocktext">
    <w:name w:val="Block Text"/>
    <w:basedOn w:val="Standard"/>
    <w:rsid w:val="00E605E1"/>
    <w:pPr>
      <w:spacing w:after="0" w:line="270" w:lineRule="atLeast"/>
    </w:pPr>
    <w:rPr>
      <w:rFonts w:asciiTheme="minorHAnsi" w:eastAsiaTheme="minorHAnsi" w:hAnsiTheme="minorHAnsi" w:cs="font1482"/>
      <w:color w:val="auto"/>
      <w:spacing w:val="0"/>
      <w:sz w:val="21"/>
      <w:szCs w:val="21"/>
      <w:lang w:eastAsia="en-US"/>
    </w:rPr>
  </w:style>
  <w:style w:type="paragraph" w:customStyle="1" w:styleId="Brieftext">
    <w:name w:val="Brieftext"/>
    <w:basedOn w:val="Standard"/>
    <w:uiPriority w:val="1"/>
    <w:semiHidden/>
    <w:qFormat/>
    <w:rsid w:val="00E605E1"/>
    <w:pPr>
      <w:spacing w:after="0" w:line="270" w:lineRule="atLeast"/>
      <w:ind w:right="340"/>
    </w:pPr>
    <w:rPr>
      <w:rFonts w:asciiTheme="minorHAnsi" w:eastAsiaTheme="minorHAnsi" w:hAnsiTheme="minorHAnsi" w:cs="font1482"/>
      <w:color w:val="auto"/>
      <w:spacing w:val="0"/>
      <w:sz w:val="21"/>
      <w:szCs w:val="21"/>
      <w:lang w:eastAsia="en-US"/>
    </w:rPr>
  </w:style>
  <w:style w:type="paragraph" w:customStyle="1" w:styleId="Brieftitel">
    <w:name w:val="Brieftitel"/>
    <w:basedOn w:val="Standard"/>
    <w:link w:val="BrieftitelZchn"/>
    <w:uiPriority w:val="14"/>
    <w:rsid w:val="00E605E1"/>
    <w:pPr>
      <w:spacing w:before="270" w:after="270" w:line="270" w:lineRule="atLeast"/>
      <w:contextualSpacing/>
    </w:pPr>
    <w:rPr>
      <w:rFonts w:asciiTheme="majorHAnsi" w:eastAsiaTheme="minorHAnsi" w:hAnsiTheme="majorHAnsi" w:cs="font1482"/>
      <w:b/>
      <w:color w:val="auto"/>
      <w:spacing w:val="0"/>
      <w:sz w:val="21"/>
      <w:szCs w:val="21"/>
      <w:lang w:eastAsia="en-US"/>
    </w:rPr>
  </w:style>
  <w:style w:type="character" w:customStyle="1" w:styleId="BrieftitelZchn">
    <w:name w:val="Brieftitel Zchn"/>
    <w:basedOn w:val="Absatz-Standardschriftart"/>
    <w:link w:val="Brieftitel"/>
    <w:uiPriority w:val="14"/>
    <w:rsid w:val="00E605E1"/>
    <w:rPr>
      <w:rFonts w:asciiTheme="majorHAnsi" w:eastAsiaTheme="minorHAnsi" w:hAnsiTheme="majorHAnsi" w:cs="font1482"/>
      <w:b/>
      <w:sz w:val="21"/>
      <w:szCs w:val="21"/>
      <w:lang w:eastAsia="en-US"/>
    </w:rPr>
  </w:style>
  <w:style w:type="paragraph" w:customStyle="1" w:styleId="Enclosures">
    <w:name w:val="Enclosures"/>
    <w:basedOn w:val="Standard"/>
    <w:rsid w:val="00E605E1"/>
    <w:pPr>
      <w:numPr>
        <w:numId w:val="15"/>
      </w:numPr>
      <w:spacing w:after="0" w:line="270" w:lineRule="atLeast"/>
      <w:ind w:left="0" w:firstLine="0"/>
    </w:pPr>
    <w:rPr>
      <w:rFonts w:asciiTheme="minorHAnsi" w:eastAsiaTheme="minorHAnsi" w:hAnsiTheme="minorHAnsi" w:cs="font1482"/>
      <w:color w:val="auto"/>
      <w:spacing w:val="0"/>
      <w:sz w:val="21"/>
      <w:szCs w:val="21"/>
      <w:lang w:eastAsia="en-US"/>
    </w:rPr>
  </w:style>
  <w:style w:type="paragraph" w:customStyle="1" w:styleId="CopyTo">
    <w:name w:val="CopyTo"/>
    <w:basedOn w:val="Enclosures"/>
    <w:rsid w:val="00E605E1"/>
  </w:style>
  <w:style w:type="paragraph" w:styleId="Datum">
    <w:name w:val="Date"/>
    <w:basedOn w:val="Standard"/>
    <w:next w:val="Standard"/>
    <w:link w:val="DatumZchn"/>
    <w:uiPriority w:val="15"/>
    <w:rsid w:val="00E605E1"/>
    <w:pPr>
      <w:spacing w:before="480" w:after="480" w:line="270" w:lineRule="atLeast"/>
    </w:pPr>
    <w:rPr>
      <w:rFonts w:asciiTheme="minorHAnsi" w:eastAsiaTheme="minorHAnsi" w:hAnsiTheme="minorHAnsi" w:cs="font1482"/>
      <w:color w:val="auto"/>
      <w:spacing w:val="0"/>
      <w:sz w:val="21"/>
      <w:szCs w:val="21"/>
      <w:lang w:eastAsia="en-US"/>
    </w:rPr>
  </w:style>
  <w:style w:type="character" w:customStyle="1" w:styleId="DatumZchn">
    <w:name w:val="Datum Zchn"/>
    <w:basedOn w:val="Absatz-Standardschriftart"/>
    <w:link w:val="Datum"/>
    <w:uiPriority w:val="15"/>
    <w:rsid w:val="00E605E1"/>
    <w:rPr>
      <w:rFonts w:asciiTheme="minorHAnsi" w:eastAsiaTheme="minorHAnsi" w:hAnsiTheme="minorHAnsi" w:cs="font1482"/>
      <w:sz w:val="21"/>
      <w:szCs w:val="21"/>
      <w:lang w:eastAsia="en-US"/>
    </w:rPr>
  </w:style>
  <w:style w:type="character" w:customStyle="1" w:styleId="Description">
    <w:name w:val="Description"/>
    <w:basedOn w:val="Absatz-Standardschriftart"/>
    <w:rsid w:val="00E605E1"/>
    <w:rPr>
      <w:sz w:val="14"/>
    </w:rPr>
  </w:style>
  <w:style w:type="paragraph" w:customStyle="1" w:styleId="DocumentType">
    <w:name w:val="DocumentType"/>
    <w:basedOn w:val="Standard"/>
    <w:rsid w:val="00E605E1"/>
    <w:pPr>
      <w:spacing w:after="0" w:line="270" w:lineRule="atLeast"/>
    </w:pPr>
    <w:rPr>
      <w:rFonts w:asciiTheme="minorHAnsi" w:eastAsiaTheme="minorHAnsi" w:hAnsiTheme="minorHAnsi" w:cs="font1482"/>
      <w:b/>
      <w:color w:val="auto"/>
      <w:spacing w:val="0"/>
      <w:sz w:val="21"/>
      <w:szCs w:val="21"/>
      <w:lang w:eastAsia="en-US"/>
    </w:rPr>
  </w:style>
  <w:style w:type="paragraph" w:styleId="Dokumentstruktur">
    <w:name w:val="Document Map"/>
    <w:basedOn w:val="Standard"/>
    <w:link w:val="DokumentstrukturZchn"/>
    <w:rsid w:val="00E605E1"/>
    <w:pPr>
      <w:spacing w:after="0" w:line="240" w:lineRule="auto"/>
    </w:pPr>
    <w:rPr>
      <w:rFonts w:ascii="Segoe UI" w:eastAsiaTheme="minorHAnsi" w:hAnsi="Segoe UI" w:cs="Segoe UI"/>
      <w:color w:val="auto"/>
      <w:spacing w:val="0"/>
      <w:sz w:val="16"/>
      <w:szCs w:val="16"/>
      <w:lang w:eastAsia="en-US"/>
    </w:rPr>
  </w:style>
  <w:style w:type="character" w:customStyle="1" w:styleId="DokumentstrukturZchn">
    <w:name w:val="Dokumentstruktur Zchn"/>
    <w:basedOn w:val="Absatz-Standardschriftart"/>
    <w:link w:val="Dokumentstruktur"/>
    <w:rsid w:val="00E605E1"/>
    <w:rPr>
      <w:rFonts w:ascii="Segoe UI" w:eastAsiaTheme="minorHAnsi" w:hAnsi="Segoe UI" w:cs="Segoe UI"/>
      <w:sz w:val="16"/>
      <w:szCs w:val="16"/>
      <w:lang w:eastAsia="en-US"/>
    </w:rPr>
  </w:style>
  <w:style w:type="paragraph" w:styleId="E-Mail-Signatur">
    <w:name w:val="E-mail Signature"/>
    <w:basedOn w:val="Standard"/>
    <w:link w:val="E-Mail-SignaturZchn"/>
    <w:unhideWhenUsed/>
    <w:rsid w:val="00E605E1"/>
    <w:pPr>
      <w:spacing w:after="0" w:line="240" w:lineRule="auto"/>
    </w:pPr>
    <w:rPr>
      <w:rFonts w:asciiTheme="minorHAnsi" w:eastAsiaTheme="minorHAnsi" w:hAnsiTheme="minorHAnsi" w:cs="font1482"/>
      <w:color w:val="auto"/>
      <w:spacing w:val="0"/>
      <w:sz w:val="21"/>
      <w:szCs w:val="21"/>
      <w:lang w:eastAsia="en-US"/>
    </w:rPr>
  </w:style>
  <w:style w:type="character" w:customStyle="1" w:styleId="E-Mail-SignaturZchn">
    <w:name w:val="E-Mail-Signatur Zchn"/>
    <w:basedOn w:val="Absatz-Standardschriftart"/>
    <w:link w:val="E-Mail-Signatur"/>
    <w:rsid w:val="00E605E1"/>
    <w:rPr>
      <w:rFonts w:asciiTheme="minorHAnsi" w:eastAsiaTheme="minorHAnsi" w:hAnsiTheme="minorHAnsi" w:cs="font1482"/>
      <w:sz w:val="21"/>
      <w:szCs w:val="21"/>
      <w:lang w:eastAsia="en-US"/>
    </w:rPr>
  </w:style>
  <w:style w:type="paragraph" w:customStyle="1" w:styleId="EnclosuresFristLine">
    <w:name w:val="Enclosures Frist Line"/>
    <w:basedOn w:val="Enclosures"/>
    <w:next w:val="Enclosures"/>
    <w:rsid w:val="00E605E1"/>
    <w:pPr>
      <w:spacing w:before="400"/>
    </w:pPr>
  </w:style>
  <w:style w:type="paragraph" w:styleId="Fu-Endnotenberschrift">
    <w:name w:val="Note Heading"/>
    <w:basedOn w:val="Standard"/>
    <w:next w:val="Standard"/>
    <w:link w:val="Fu-EndnotenberschriftZchn"/>
    <w:rsid w:val="00E605E1"/>
    <w:pPr>
      <w:spacing w:after="0" w:line="270" w:lineRule="atLeast"/>
    </w:pPr>
    <w:rPr>
      <w:rFonts w:asciiTheme="minorHAnsi" w:eastAsiaTheme="minorHAnsi" w:hAnsiTheme="minorHAnsi" w:cs="font1482"/>
      <w:color w:val="auto"/>
      <w:spacing w:val="0"/>
      <w:sz w:val="21"/>
      <w:szCs w:val="21"/>
      <w:lang w:eastAsia="en-US"/>
    </w:rPr>
  </w:style>
  <w:style w:type="character" w:customStyle="1" w:styleId="Fu-EndnotenberschriftZchn">
    <w:name w:val="Fuß/-Endnotenüberschrift Zchn"/>
    <w:basedOn w:val="Absatz-Standardschriftart"/>
    <w:link w:val="Fu-Endnotenberschrift"/>
    <w:rsid w:val="00E605E1"/>
    <w:rPr>
      <w:rFonts w:asciiTheme="minorHAnsi" w:eastAsiaTheme="minorHAnsi" w:hAnsiTheme="minorHAnsi" w:cs="font1482"/>
      <w:sz w:val="21"/>
      <w:szCs w:val="21"/>
      <w:lang w:eastAsia="en-US"/>
    </w:rPr>
  </w:style>
  <w:style w:type="paragraph" w:customStyle="1" w:styleId="H1">
    <w:name w:val="H1"/>
    <w:aliases w:val="Überschrift 1 nummeriert"/>
    <w:basedOn w:val="berschrift1"/>
    <w:next w:val="Standard"/>
    <w:uiPriority w:val="10"/>
    <w:qFormat/>
    <w:rsid w:val="00E605E1"/>
    <w:pPr>
      <w:numPr>
        <w:numId w:val="37"/>
      </w:numPr>
      <w:suppressAutoHyphens/>
      <w:spacing w:before="540" w:after="270" w:line="270" w:lineRule="atLeast"/>
      <w:ind w:left="0" w:firstLine="0"/>
    </w:pPr>
    <w:rPr>
      <w:rFonts w:asciiTheme="majorHAnsi" w:eastAsiaTheme="majorEastAsia" w:hAnsiTheme="majorHAnsi" w:cstheme="majorBidi"/>
      <w:bCs/>
      <w:color w:val="auto"/>
      <w:spacing w:val="0"/>
      <w:sz w:val="21"/>
      <w:szCs w:val="21"/>
      <w:lang w:eastAsia="en-US"/>
    </w:rPr>
  </w:style>
  <w:style w:type="paragraph" w:styleId="HTMLAdresse">
    <w:name w:val="HTML Address"/>
    <w:basedOn w:val="Standard"/>
    <w:link w:val="HTMLAdresseZchn"/>
    <w:rsid w:val="00E605E1"/>
    <w:pPr>
      <w:spacing w:after="0" w:line="270" w:lineRule="atLeast"/>
    </w:pPr>
    <w:rPr>
      <w:rFonts w:asciiTheme="minorHAnsi" w:eastAsiaTheme="minorHAnsi" w:hAnsiTheme="minorHAnsi" w:cs="font1482"/>
      <w:iCs/>
      <w:color w:val="auto"/>
      <w:spacing w:val="0"/>
      <w:sz w:val="21"/>
      <w:szCs w:val="21"/>
      <w:lang w:eastAsia="en-US"/>
    </w:rPr>
  </w:style>
  <w:style w:type="character" w:customStyle="1" w:styleId="HTMLAdresseZchn">
    <w:name w:val="HTML Adresse Zchn"/>
    <w:basedOn w:val="Absatz-Standardschriftart"/>
    <w:link w:val="HTMLAdresse"/>
    <w:rsid w:val="00E605E1"/>
    <w:rPr>
      <w:rFonts w:asciiTheme="minorHAnsi" w:eastAsiaTheme="minorHAnsi" w:hAnsiTheme="minorHAnsi" w:cs="font1482"/>
      <w:iCs/>
      <w:sz w:val="21"/>
      <w:szCs w:val="21"/>
      <w:lang w:eastAsia="en-US"/>
    </w:rPr>
  </w:style>
  <w:style w:type="character" w:styleId="HTMLBeispiel">
    <w:name w:val="HTML Sample"/>
    <w:basedOn w:val="Absatz-Standardschriftart"/>
    <w:rsid w:val="00E605E1"/>
    <w:rPr>
      <w:rFonts w:ascii="Verdana" w:hAnsi="Verdana" w:cs="Courier New"/>
      <w:sz w:val="22"/>
    </w:rPr>
  </w:style>
  <w:style w:type="character" w:styleId="HTMLCode">
    <w:name w:val="HTML Code"/>
    <w:basedOn w:val="Absatz-Standardschriftart"/>
    <w:rsid w:val="00E605E1"/>
    <w:rPr>
      <w:rFonts w:ascii="Verdana" w:hAnsi="Verdana" w:cs="Courier New"/>
      <w:sz w:val="22"/>
      <w:szCs w:val="20"/>
    </w:rPr>
  </w:style>
  <w:style w:type="character" w:styleId="HTMLDefinition">
    <w:name w:val="HTML Definition"/>
    <w:basedOn w:val="Absatz-Standardschriftart"/>
    <w:rsid w:val="00E605E1"/>
    <w:rPr>
      <w:iCs/>
    </w:rPr>
  </w:style>
  <w:style w:type="character" w:styleId="HTMLSchreibmaschine">
    <w:name w:val="HTML Typewriter"/>
    <w:basedOn w:val="Absatz-Standardschriftart"/>
    <w:rsid w:val="00E605E1"/>
    <w:rPr>
      <w:rFonts w:ascii="Verdana" w:hAnsi="Verdana" w:cs="Courier New"/>
      <w:sz w:val="20"/>
      <w:szCs w:val="20"/>
    </w:rPr>
  </w:style>
  <w:style w:type="character" w:styleId="HTMLTastatur">
    <w:name w:val="HTML Keyboard"/>
    <w:basedOn w:val="Absatz-Standardschriftart"/>
    <w:rsid w:val="00E605E1"/>
    <w:rPr>
      <w:rFonts w:ascii="Verdana" w:hAnsi="Verdana" w:cs="Courier New"/>
      <w:sz w:val="22"/>
      <w:szCs w:val="20"/>
    </w:rPr>
  </w:style>
  <w:style w:type="character" w:styleId="HTMLVariable">
    <w:name w:val="HTML Variable"/>
    <w:basedOn w:val="Absatz-Standardschriftart"/>
    <w:rsid w:val="00E605E1"/>
    <w:rPr>
      <w:iCs/>
    </w:rPr>
  </w:style>
  <w:style w:type="paragraph" w:styleId="HTMLVorformatiert">
    <w:name w:val="HTML Preformatted"/>
    <w:basedOn w:val="Standard"/>
    <w:link w:val="HTMLVorformatiertZchn"/>
    <w:rsid w:val="00E605E1"/>
    <w:pPr>
      <w:spacing w:after="0" w:line="270" w:lineRule="atLeast"/>
    </w:pPr>
    <w:rPr>
      <w:rFonts w:asciiTheme="minorHAnsi" w:eastAsiaTheme="minorHAnsi" w:hAnsiTheme="minorHAnsi" w:cs="Courier New"/>
      <w:color w:val="auto"/>
      <w:spacing w:val="0"/>
      <w:sz w:val="21"/>
      <w:szCs w:val="20"/>
      <w:lang w:eastAsia="en-US"/>
    </w:rPr>
  </w:style>
  <w:style w:type="character" w:customStyle="1" w:styleId="HTMLVorformatiertZchn">
    <w:name w:val="HTML Vorformatiert Zchn"/>
    <w:basedOn w:val="Absatz-Standardschriftart"/>
    <w:link w:val="HTMLVorformatiert"/>
    <w:rsid w:val="00E605E1"/>
    <w:rPr>
      <w:rFonts w:asciiTheme="minorHAnsi" w:eastAsiaTheme="minorHAnsi" w:hAnsiTheme="minorHAnsi" w:cs="Courier New"/>
      <w:sz w:val="21"/>
      <w:lang w:eastAsia="en-US"/>
    </w:rPr>
  </w:style>
  <w:style w:type="character" w:styleId="HTMLZitat">
    <w:name w:val="HTML Cite"/>
    <w:basedOn w:val="Absatz-Standardschriftart"/>
    <w:rsid w:val="00E605E1"/>
    <w:rPr>
      <w:iCs/>
    </w:rPr>
  </w:style>
  <w:style w:type="paragraph" w:styleId="Index1">
    <w:name w:val="index 1"/>
    <w:basedOn w:val="Standard"/>
    <w:next w:val="Standard"/>
    <w:uiPriority w:val="99"/>
    <w:rsid w:val="00E605E1"/>
    <w:pPr>
      <w:spacing w:after="0" w:line="240" w:lineRule="auto"/>
      <w:ind w:left="220" w:hanging="220"/>
      <w:jc w:val="both"/>
    </w:pPr>
    <w:rPr>
      <w:rFonts w:ascii="Verdana" w:eastAsia="Times" w:hAnsi="Verdana" w:cstheme="minorHAnsi"/>
      <w:color w:val="000000"/>
      <w:spacing w:val="0"/>
      <w:sz w:val="16"/>
      <w:szCs w:val="18"/>
      <w:lang w:eastAsia="en-US"/>
    </w:rPr>
  </w:style>
  <w:style w:type="paragraph" w:styleId="Index2">
    <w:name w:val="index 2"/>
    <w:basedOn w:val="Standard"/>
    <w:next w:val="Standard"/>
    <w:autoRedefine/>
    <w:uiPriority w:val="99"/>
    <w:rsid w:val="00E605E1"/>
    <w:pPr>
      <w:spacing w:after="0" w:line="240" w:lineRule="auto"/>
      <w:ind w:left="440" w:hanging="220"/>
      <w:jc w:val="both"/>
    </w:pPr>
    <w:rPr>
      <w:rFonts w:ascii="Verdana" w:eastAsia="Times" w:hAnsi="Verdana" w:cstheme="minorHAnsi"/>
      <w:color w:val="000000"/>
      <w:spacing w:val="0"/>
      <w:szCs w:val="18"/>
      <w:lang w:eastAsia="en-US"/>
    </w:rPr>
  </w:style>
  <w:style w:type="paragraph" w:styleId="Index3">
    <w:name w:val="index 3"/>
    <w:basedOn w:val="Standard"/>
    <w:next w:val="Standard"/>
    <w:autoRedefine/>
    <w:uiPriority w:val="99"/>
    <w:rsid w:val="00E605E1"/>
    <w:pPr>
      <w:spacing w:after="0" w:line="240" w:lineRule="auto"/>
      <w:ind w:left="660" w:hanging="220"/>
      <w:jc w:val="both"/>
    </w:pPr>
    <w:rPr>
      <w:rFonts w:ascii="Verdana" w:eastAsia="Times" w:hAnsi="Verdana" w:cstheme="minorHAnsi"/>
      <w:color w:val="000000"/>
      <w:spacing w:val="0"/>
      <w:szCs w:val="18"/>
      <w:lang w:eastAsia="en-US"/>
    </w:rPr>
  </w:style>
  <w:style w:type="paragraph" w:styleId="Index4">
    <w:name w:val="index 4"/>
    <w:basedOn w:val="Standard"/>
    <w:next w:val="Standard"/>
    <w:uiPriority w:val="99"/>
    <w:rsid w:val="00E605E1"/>
    <w:pPr>
      <w:spacing w:after="0" w:line="240" w:lineRule="auto"/>
      <w:ind w:left="880" w:hanging="220"/>
      <w:jc w:val="both"/>
    </w:pPr>
    <w:rPr>
      <w:rFonts w:ascii="Verdana" w:eastAsia="Times" w:hAnsi="Verdana" w:cstheme="minorHAnsi"/>
      <w:color w:val="000000"/>
      <w:spacing w:val="0"/>
      <w:szCs w:val="18"/>
      <w:lang w:eastAsia="en-US"/>
    </w:rPr>
  </w:style>
  <w:style w:type="paragraph" w:styleId="Index5">
    <w:name w:val="index 5"/>
    <w:basedOn w:val="Standard"/>
    <w:next w:val="Standard"/>
    <w:autoRedefine/>
    <w:uiPriority w:val="99"/>
    <w:rsid w:val="00E605E1"/>
    <w:pPr>
      <w:spacing w:after="0" w:line="240" w:lineRule="auto"/>
      <w:ind w:left="1100" w:hanging="220"/>
      <w:jc w:val="both"/>
    </w:pPr>
    <w:rPr>
      <w:rFonts w:ascii="Verdana" w:eastAsia="Times" w:hAnsi="Verdana" w:cstheme="minorHAnsi"/>
      <w:color w:val="000000"/>
      <w:spacing w:val="0"/>
      <w:szCs w:val="18"/>
      <w:lang w:eastAsia="en-US"/>
    </w:rPr>
  </w:style>
  <w:style w:type="paragraph" w:styleId="Index6">
    <w:name w:val="index 6"/>
    <w:basedOn w:val="Standard"/>
    <w:next w:val="Standard"/>
    <w:autoRedefine/>
    <w:uiPriority w:val="99"/>
    <w:rsid w:val="00E605E1"/>
    <w:pPr>
      <w:spacing w:after="0" w:line="240" w:lineRule="auto"/>
      <w:ind w:left="1320" w:hanging="220"/>
      <w:jc w:val="both"/>
    </w:pPr>
    <w:rPr>
      <w:rFonts w:ascii="Verdana" w:eastAsia="Times" w:hAnsi="Verdana" w:cstheme="minorHAnsi"/>
      <w:color w:val="000000"/>
      <w:spacing w:val="0"/>
      <w:szCs w:val="18"/>
      <w:lang w:eastAsia="en-US"/>
    </w:rPr>
  </w:style>
  <w:style w:type="paragraph" w:styleId="Index7">
    <w:name w:val="index 7"/>
    <w:basedOn w:val="Standard"/>
    <w:next w:val="Standard"/>
    <w:autoRedefine/>
    <w:uiPriority w:val="99"/>
    <w:rsid w:val="00E605E1"/>
    <w:pPr>
      <w:spacing w:after="0" w:line="240" w:lineRule="auto"/>
      <w:ind w:left="1540" w:hanging="220"/>
      <w:jc w:val="both"/>
    </w:pPr>
    <w:rPr>
      <w:rFonts w:ascii="Verdana" w:eastAsia="Times" w:hAnsi="Verdana" w:cstheme="minorHAnsi"/>
      <w:color w:val="000000"/>
      <w:spacing w:val="0"/>
      <w:szCs w:val="18"/>
      <w:lang w:eastAsia="en-US"/>
    </w:rPr>
  </w:style>
  <w:style w:type="paragraph" w:styleId="Index8">
    <w:name w:val="index 8"/>
    <w:basedOn w:val="Standard"/>
    <w:next w:val="Standard"/>
    <w:autoRedefine/>
    <w:uiPriority w:val="99"/>
    <w:rsid w:val="00E605E1"/>
    <w:pPr>
      <w:spacing w:after="0" w:line="240" w:lineRule="auto"/>
      <w:ind w:left="1760" w:hanging="220"/>
      <w:jc w:val="both"/>
    </w:pPr>
    <w:rPr>
      <w:rFonts w:ascii="Verdana" w:eastAsia="Times" w:hAnsi="Verdana" w:cstheme="minorHAnsi"/>
      <w:color w:val="000000"/>
      <w:spacing w:val="0"/>
      <w:szCs w:val="18"/>
      <w:lang w:eastAsia="en-US"/>
    </w:rPr>
  </w:style>
  <w:style w:type="paragraph" w:styleId="Index9">
    <w:name w:val="index 9"/>
    <w:basedOn w:val="Standard"/>
    <w:next w:val="Standard"/>
    <w:autoRedefine/>
    <w:uiPriority w:val="99"/>
    <w:rsid w:val="00E605E1"/>
    <w:pPr>
      <w:spacing w:after="0" w:line="240" w:lineRule="auto"/>
      <w:ind w:left="1980" w:hanging="220"/>
      <w:jc w:val="both"/>
    </w:pPr>
    <w:rPr>
      <w:rFonts w:ascii="Verdana" w:eastAsia="Times" w:hAnsi="Verdana" w:cstheme="minorHAnsi"/>
      <w:color w:val="000000"/>
      <w:spacing w:val="0"/>
      <w:szCs w:val="18"/>
      <w:lang w:eastAsia="en-US"/>
    </w:rPr>
  </w:style>
  <w:style w:type="paragraph" w:styleId="Indexberschrift">
    <w:name w:val="index heading"/>
    <w:basedOn w:val="Standard"/>
    <w:next w:val="Index1"/>
    <w:uiPriority w:val="99"/>
    <w:rsid w:val="00E605E1"/>
    <w:pPr>
      <w:spacing w:before="240" w:after="0" w:line="240" w:lineRule="auto"/>
      <w:jc w:val="both"/>
    </w:pPr>
    <w:rPr>
      <w:rFonts w:asciiTheme="majorHAnsi" w:eastAsia="Times" w:hAnsiTheme="majorHAnsi" w:cstheme="majorHAnsi"/>
      <w:b/>
      <w:bCs/>
      <w:color w:val="000000"/>
      <w:spacing w:val="0"/>
      <w:szCs w:val="18"/>
      <w:lang w:eastAsia="en-US"/>
    </w:rPr>
  </w:style>
  <w:style w:type="paragraph" w:customStyle="1" w:styleId="Introduction">
    <w:name w:val="Introduction"/>
    <w:basedOn w:val="Standard"/>
    <w:next w:val="Standard"/>
    <w:rsid w:val="00E605E1"/>
    <w:pPr>
      <w:keepNext/>
      <w:keepLines/>
      <w:spacing w:after="0" w:line="270" w:lineRule="atLeast"/>
    </w:pPr>
    <w:rPr>
      <w:rFonts w:asciiTheme="minorHAnsi" w:eastAsiaTheme="minorHAnsi" w:hAnsiTheme="minorHAnsi" w:cs="font1482"/>
      <w:color w:val="auto"/>
      <w:spacing w:val="0"/>
      <w:sz w:val="21"/>
      <w:szCs w:val="21"/>
      <w:lang w:eastAsia="en-US"/>
    </w:rPr>
  </w:style>
  <w:style w:type="character" w:customStyle="1" w:styleId="Italic">
    <w:name w:val="Italic"/>
    <w:basedOn w:val="Absatz-Standardschriftart"/>
    <w:rsid w:val="00E605E1"/>
    <w:rPr>
      <w:i/>
    </w:rPr>
  </w:style>
  <w:style w:type="paragraph" w:customStyle="1" w:styleId="Kontaktangaben">
    <w:name w:val="Kontaktangaben"/>
    <w:basedOn w:val="Standard"/>
    <w:semiHidden/>
    <w:rsid w:val="00E605E1"/>
    <w:pPr>
      <w:tabs>
        <w:tab w:val="left" w:pos="709"/>
      </w:tabs>
      <w:spacing w:after="0" w:line="220" w:lineRule="atLeast"/>
    </w:pPr>
    <w:rPr>
      <w:rFonts w:asciiTheme="minorHAnsi" w:eastAsiaTheme="minorHAnsi" w:hAnsiTheme="minorHAnsi" w:cs="font1482"/>
      <w:color w:val="auto"/>
      <w:spacing w:val="0"/>
      <w:sz w:val="16"/>
      <w:szCs w:val="16"/>
      <w:lang w:eastAsia="en-US"/>
    </w:rPr>
  </w:style>
  <w:style w:type="paragraph" w:customStyle="1" w:styleId="Text85pt">
    <w:name w:val="Text 8.5 pt"/>
    <w:basedOn w:val="Standard"/>
    <w:qFormat/>
    <w:rsid w:val="00E605E1"/>
    <w:pPr>
      <w:spacing w:after="0" w:line="215" w:lineRule="atLeast"/>
    </w:pPr>
    <w:rPr>
      <w:rFonts w:asciiTheme="minorHAnsi" w:eastAsiaTheme="minorHAnsi" w:hAnsiTheme="minorHAnsi" w:cs="font1482"/>
      <w:color w:val="auto"/>
      <w:spacing w:val="0"/>
      <w:sz w:val="17"/>
      <w:szCs w:val="21"/>
      <w:lang w:eastAsia="en-US"/>
    </w:rPr>
  </w:style>
  <w:style w:type="paragraph" w:customStyle="1" w:styleId="Kurzbrief">
    <w:name w:val="Kurzbrief"/>
    <w:basedOn w:val="Text85pt"/>
    <w:uiPriority w:val="99"/>
    <w:semiHidden/>
    <w:qFormat/>
    <w:rsid w:val="00E605E1"/>
    <w:pPr>
      <w:ind w:left="294" w:hanging="294"/>
    </w:pPr>
  </w:style>
  <w:style w:type="paragraph" w:customStyle="1" w:styleId="KurzbriefFR">
    <w:name w:val="Kurzbrief FR"/>
    <w:basedOn w:val="Kurzbrief"/>
    <w:uiPriority w:val="99"/>
    <w:semiHidden/>
    <w:qFormat/>
    <w:rsid w:val="00E605E1"/>
    <w:pPr>
      <w:ind w:left="284" w:firstLine="0"/>
    </w:pPr>
  </w:style>
  <w:style w:type="paragraph" w:styleId="Liste">
    <w:name w:val="List"/>
    <w:basedOn w:val="Standard"/>
    <w:rsid w:val="00E605E1"/>
    <w:pPr>
      <w:spacing w:after="0" w:line="270" w:lineRule="atLeast"/>
      <w:ind w:left="283" w:hanging="283"/>
    </w:pPr>
    <w:rPr>
      <w:rFonts w:asciiTheme="minorHAnsi" w:eastAsiaTheme="minorHAnsi" w:hAnsiTheme="minorHAnsi" w:cs="font1482"/>
      <w:color w:val="auto"/>
      <w:spacing w:val="0"/>
      <w:sz w:val="21"/>
      <w:szCs w:val="21"/>
      <w:lang w:eastAsia="en-US"/>
    </w:rPr>
  </w:style>
  <w:style w:type="paragraph" w:styleId="Liste2">
    <w:name w:val="List 2"/>
    <w:basedOn w:val="Standard"/>
    <w:rsid w:val="00E605E1"/>
    <w:pPr>
      <w:spacing w:after="0" w:line="270" w:lineRule="atLeast"/>
      <w:ind w:left="566" w:hanging="283"/>
    </w:pPr>
    <w:rPr>
      <w:rFonts w:asciiTheme="minorHAnsi" w:eastAsiaTheme="minorHAnsi" w:hAnsiTheme="minorHAnsi" w:cs="font1482"/>
      <w:color w:val="auto"/>
      <w:spacing w:val="0"/>
      <w:sz w:val="21"/>
      <w:szCs w:val="21"/>
      <w:lang w:eastAsia="en-US"/>
    </w:rPr>
  </w:style>
  <w:style w:type="paragraph" w:styleId="Liste3">
    <w:name w:val="List 3"/>
    <w:basedOn w:val="Standard"/>
    <w:rsid w:val="00E605E1"/>
    <w:pPr>
      <w:spacing w:after="0" w:line="270" w:lineRule="atLeast"/>
      <w:ind w:left="849" w:hanging="283"/>
    </w:pPr>
    <w:rPr>
      <w:rFonts w:asciiTheme="minorHAnsi" w:eastAsiaTheme="minorHAnsi" w:hAnsiTheme="minorHAnsi" w:cs="font1482"/>
      <w:color w:val="auto"/>
      <w:spacing w:val="0"/>
      <w:sz w:val="21"/>
      <w:szCs w:val="21"/>
      <w:lang w:eastAsia="en-US"/>
    </w:rPr>
  </w:style>
  <w:style w:type="paragraph" w:styleId="Liste4">
    <w:name w:val="List 4"/>
    <w:basedOn w:val="Standard"/>
    <w:rsid w:val="00E605E1"/>
    <w:pPr>
      <w:spacing w:after="0" w:line="270" w:lineRule="atLeast"/>
      <w:ind w:left="1132" w:hanging="283"/>
    </w:pPr>
    <w:rPr>
      <w:rFonts w:asciiTheme="minorHAnsi" w:eastAsiaTheme="minorHAnsi" w:hAnsiTheme="minorHAnsi" w:cs="font1482"/>
      <w:color w:val="auto"/>
      <w:spacing w:val="0"/>
      <w:sz w:val="21"/>
      <w:szCs w:val="21"/>
      <w:lang w:eastAsia="en-US"/>
    </w:rPr>
  </w:style>
  <w:style w:type="paragraph" w:styleId="Liste5">
    <w:name w:val="List 5"/>
    <w:basedOn w:val="Standard"/>
    <w:rsid w:val="00E605E1"/>
    <w:pPr>
      <w:spacing w:after="0" w:line="270" w:lineRule="atLeast"/>
      <w:ind w:left="1415" w:hanging="283"/>
    </w:pPr>
    <w:rPr>
      <w:rFonts w:asciiTheme="minorHAnsi" w:eastAsiaTheme="minorHAnsi" w:hAnsiTheme="minorHAnsi" w:cs="font1482"/>
      <w:color w:val="auto"/>
      <w:spacing w:val="0"/>
      <w:sz w:val="21"/>
      <w:szCs w:val="21"/>
      <w:lang w:eastAsia="en-US"/>
    </w:rPr>
  </w:style>
  <w:style w:type="paragraph" w:customStyle="1" w:styleId="ListWithCheckboxes">
    <w:name w:val="ListWithCheckboxes"/>
    <w:basedOn w:val="Standard"/>
    <w:rsid w:val="00E605E1"/>
    <w:pPr>
      <w:numPr>
        <w:numId w:val="16"/>
      </w:numPr>
      <w:tabs>
        <w:tab w:val="clear" w:pos="284"/>
      </w:tabs>
      <w:spacing w:after="0" w:line="270" w:lineRule="atLeast"/>
      <w:ind w:left="0" w:firstLine="0"/>
    </w:pPr>
    <w:rPr>
      <w:rFonts w:asciiTheme="minorHAnsi" w:eastAsiaTheme="minorHAnsi" w:hAnsiTheme="minorHAnsi" w:cs="font1482"/>
      <w:color w:val="auto"/>
      <w:spacing w:val="0"/>
      <w:sz w:val="21"/>
      <w:szCs w:val="21"/>
      <w:lang w:eastAsia="en-US"/>
    </w:rPr>
  </w:style>
  <w:style w:type="paragraph" w:customStyle="1" w:styleId="ListWithLetters">
    <w:name w:val="ListWithLetters"/>
    <w:basedOn w:val="Standard"/>
    <w:rsid w:val="00E605E1"/>
    <w:pPr>
      <w:numPr>
        <w:numId w:val="17"/>
      </w:numPr>
      <w:tabs>
        <w:tab w:val="clear" w:pos="284"/>
      </w:tabs>
      <w:spacing w:after="0" w:line="270" w:lineRule="atLeast"/>
      <w:ind w:left="0" w:firstLine="0"/>
    </w:pPr>
    <w:rPr>
      <w:rFonts w:asciiTheme="minorHAnsi" w:eastAsiaTheme="minorHAnsi" w:hAnsiTheme="minorHAnsi" w:cs="font1482"/>
      <w:color w:val="auto"/>
      <w:spacing w:val="0"/>
      <w:sz w:val="21"/>
      <w:szCs w:val="21"/>
      <w:lang w:eastAsia="en-US"/>
    </w:rPr>
  </w:style>
  <w:style w:type="paragraph" w:customStyle="1" w:styleId="ListWithNumbers">
    <w:name w:val="ListWithNumbers"/>
    <w:basedOn w:val="Standard"/>
    <w:rsid w:val="00E605E1"/>
    <w:pPr>
      <w:numPr>
        <w:numId w:val="18"/>
      </w:numPr>
      <w:tabs>
        <w:tab w:val="clear" w:pos="284"/>
      </w:tabs>
      <w:spacing w:after="0" w:line="270" w:lineRule="atLeast"/>
      <w:ind w:left="0" w:firstLine="0"/>
    </w:pPr>
    <w:rPr>
      <w:rFonts w:asciiTheme="minorHAnsi" w:eastAsiaTheme="minorHAnsi" w:hAnsiTheme="minorHAnsi" w:cs="font1482"/>
      <w:color w:val="auto"/>
      <w:spacing w:val="0"/>
      <w:sz w:val="21"/>
      <w:szCs w:val="21"/>
      <w:lang w:eastAsia="en-US"/>
    </w:rPr>
  </w:style>
  <w:style w:type="paragraph" w:customStyle="1" w:styleId="ListWithSymbols">
    <w:name w:val="ListWithSymbols"/>
    <w:basedOn w:val="Standard"/>
    <w:rsid w:val="00E605E1"/>
    <w:pPr>
      <w:numPr>
        <w:numId w:val="20"/>
      </w:numPr>
      <w:tabs>
        <w:tab w:val="clear" w:pos="0"/>
      </w:tabs>
      <w:spacing w:after="0" w:line="270" w:lineRule="atLeast"/>
      <w:ind w:left="0" w:firstLine="0"/>
    </w:pPr>
    <w:rPr>
      <w:rFonts w:asciiTheme="minorHAnsi" w:eastAsiaTheme="minorHAnsi" w:hAnsiTheme="minorHAnsi" w:cs="font1482"/>
      <w:color w:val="auto"/>
      <w:spacing w:val="0"/>
      <w:sz w:val="21"/>
      <w:szCs w:val="21"/>
      <w:lang w:eastAsia="en-US"/>
    </w:rPr>
  </w:style>
  <w:style w:type="paragraph" w:customStyle="1" w:styleId="ListWithPoints">
    <w:name w:val="ListWithPoints"/>
    <w:basedOn w:val="ListWithSymbols"/>
    <w:rsid w:val="00E605E1"/>
    <w:pPr>
      <w:numPr>
        <w:numId w:val="19"/>
      </w:numPr>
      <w:ind w:left="0" w:firstLine="0"/>
    </w:pPr>
  </w:style>
  <w:style w:type="paragraph" w:styleId="Makrotext">
    <w:name w:val="macro"/>
    <w:link w:val="MakrotextZchn"/>
    <w:rsid w:val="00E605E1"/>
    <w:rPr>
      <w:rFonts w:ascii="Verdana" w:eastAsia="Times New Roman" w:hAnsi="Verdana" w:cs="Courier New"/>
      <w:sz w:val="22"/>
      <w:lang w:eastAsia="en-US"/>
    </w:rPr>
  </w:style>
  <w:style w:type="character" w:customStyle="1" w:styleId="MakrotextZchn">
    <w:name w:val="Makrotext Zchn"/>
    <w:basedOn w:val="Absatz-Standardschriftart"/>
    <w:link w:val="Makrotext"/>
    <w:rsid w:val="00E605E1"/>
    <w:rPr>
      <w:rFonts w:ascii="Verdana" w:eastAsia="Times New Roman" w:hAnsi="Verdana" w:cs="Courier New"/>
      <w:sz w:val="22"/>
      <w:lang w:eastAsia="en-US"/>
    </w:rPr>
  </w:style>
  <w:style w:type="paragraph" w:customStyle="1" w:styleId="MinutesItem">
    <w:name w:val="MinutesItem"/>
    <w:basedOn w:val="Standard"/>
    <w:rsid w:val="00E605E1"/>
    <w:pPr>
      <w:tabs>
        <w:tab w:val="right" w:pos="9356"/>
      </w:tabs>
      <w:spacing w:after="0" w:line="270" w:lineRule="atLeast"/>
      <w:ind w:right="2268"/>
    </w:pPr>
    <w:rPr>
      <w:rFonts w:asciiTheme="minorHAnsi" w:eastAsiaTheme="minorHAnsi" w:hAnsiTheme="minorHAnsi" w:cs="font1482"/>
      <w:color w:val="auto"/>
      <w:spacing w:val="0"/>
      <w:sz w:val="21"/>
      <w:szCs w:val="21"/>
      <w:lang w:eastAsia="en-US"/>
    </w:rPr>
  </w:style>
  <w:style w:type="paragraph" w:customStyle="1" w:styleId="MinutesTitle">
    <w:name w:val="MinutesTitle"/>
    <w:basedOn w:val="Standard"/>
    <w:next w:val="MinutesItem"/>
    <w:rsid w:val="00E605E1"/>
    <w:pPr>
      <w:tabs>
        <w:tab w:val="right" w:pos="9356"/>
      </w:tabs>
      <w:spacing w:after="0" w:line="270" w:lineRule="atLeast"/>
      <w:ind w:right="2268"/>
    </w:pPr>
    <w:rPr>
      <w:rFonts w:asciiTheme="minorHAnsi" w:eastAsiaTheme="minorHAnsi" w:hAnsiTheme="minorHAnsi" w:cs="font1482"/>
      <w:b/>
      <w:color w:val="auto"/>
      <w:spacing w:val="0"/>
      <w:sz w:val="21"/>
      <w:szCs w:val="21"/>
      <w:lang w:eastAsia="en-US"/>
    </w:rPr>
  </w:style>
  <w:style w:type="paragraph" w:styleId="Nachrichtenkopf">
    <w:name w:val="Message Header"/>
    <w:basedOn w:val="Standard"/>
    <w:link w:val="NachrichtenkopfZchn"/>
    <w:rsid w:val="00E605E1"/>
    <w:pPr>
      <w:spacing w:after="0" w:line="270" w:lineRule="atLeast"/>
    </w:pPr>
    <w:rPr>
      <w:rFonts w:asciiTheme="minorHAnsi" w:eastAsiaTheme="minorHAnsi" w:hAnsiTheme="minorHAnsi" w:cs="Arial"/>
      <w:b/>
      <w:color w:val="auto"/>
      <w:spacing w:val="0"/>
      <w:sz w:val="21"/>
      <w:szCs w:val="21"/>
      <w:lang w:eastAsia="en-US"/>
    </w:rPr>
  </w:style>
  <w:style w:type="character" w:customStyle="1" w:styleId="NachrichtenkopfZchn">
    <w:name w:val="Nachrichtenkopf Zchn"/>
    <w:basedOn w:val="Absatz-Standardschriftart"/>
    <w:link w:val="Nachrichtenkopf"/>
    <w:rsid w:val="00E605E1"/>
    <w:rPr>
      <w:rFonts w:asciiTheme="minorHAnsi" w:eastAsiaTheme="minorHAnsi" w:hAnsiTheme="minorHAnsi" w:cs="Arial"/>
      <w:b/>
      <w:sz w:val="21"/>
      <w:szCs w:val="21"/>
      <w:lang w:eastAsia="en-US"/>
    </w:rPr>
  </w:style>
  <w:style w:type="character" w:customStyle="1" w:styleId="NichtaufgelsteErwhnung1">
    <w:name w:val="Nicht aufgelöste Erwähnung1"/>
    <w:basedOn w:val="Absatz-Standardschriftart"/>
    <w:uiPriority w:val="99"/>
    <w:semiHidden/>
    <w:unhideWhenUsed/>
    <w:rsid w:val="00E605E1"/>
    <w:rPr>
      <w:color w:val="605E5C"/>
      <w:shd w:val="clear" w:color="auto" w:fill="E1DFDD"/>
    </w:rPr>
  </w:style>
  <w:style w:type="paragraph" w:customStyle="1" w:styleId="NormalKeepTogether">
    <w:name w:val="NormalKeepTogether"/>
    <w:basedOn w:val="Standard"/>
    <w:rsid w:val="00E605E1"/>
    <w:pPr>
      <w:keepNext/>
      <w:keepLines/>
      <w:spacing w:after="0" w:line="270" w:lineRule="atLeast"/>
    </w:pPr>
    <w:rPr>
      <w:rFonts w:asciiTheme="minorHAnsi" w:eastAsiaTheme="minorHAnsi" w:hAnsiTheme="minorHAnsi" w:cs="font1482"/>
      <w:color w:val="auto"/>
      <w:spacing w:val="0"/>
      <w:sz w:val="21"/>
      <w:szCs w:val="21"/>
      <w:lang w:eastAsia="en-US"/>
    </w:rPr>
  </w:style>
  <w:style w:type="paragraph" w:customStyle="1" w:styleId="Nummerierung1">
    <w:name w:val="Nummerierung 1"/>
    <w:basedOn w:val="Standard"/>
    <w:uiPriority w:val="3"/>
    <w:qFormat/>
    <w:rsid w:val="00E605E1"/>
    <w:pPr>
      <w:numPr>
        <w:ilvl w:val="7"/>
        <w:numId w:val="32"/>
      </w:numPr>
      <w:spacing w:after="0" w:line="270" w:lineRule="atLeast"/>
      <w:ind w:left="0" w:firstLine="0"/>
    </w:pPr>
    <w:rPr>
      <w:rFonts w:asciiTheme="minorHAnsi" w:eastAsiaTheme="minorHAnsi" w:hAnsiTheme="minorHAnsi" w:cs="font1482"/>
      <w:color w:val="auto"/>
      <w:spacing w:val="0"/>
      <w:sz w:val="21"/>
      <w:szCs w:val="21"/>
      <w:lang w:eastAsia="en-US"/>
    </w:rPr>
  </w:style>
  <w:style w:type="paragraph" w:customStyle="1" w:styleId="Nummerierung2">
    <w:name w:val="Nummerierung 2"/>
    <w:basedOn w:val="Nummerierung1"/>
    <w:uiPriority w:val="3"/>
    <w:qFormat/>
    <w:rsid w:val="00E605E1"/>
    <w:pPr>
      <w:numPr>
        <w:ilvl w:val="8"/>
      </w:numPr>
      <w:ind w:left="0" w:firstLine="0"/>
    </w:pPr>
  </w:style>
  <w:style w:type="paragraph" w:styleId="NurText">
    <w:name w:val="Plain Text"/>
    <w:basedOn w:val="Standard"/>
    <w:link w:val="NurTextZchn"/>
    <w:rsid w:val="00E605E1"/>
    <w:pPr>
      <w:spacing w:after="0" w:line="270" w:lineRule="atLeast"/>
    </w:pPr>
    <w:rPr>
      <w:rFonts w:asciiTheme="minorHAnsi" w:eastAsiaTheme="minorHAnsi" w:hAnsiTheme="minorHAnsi" w:cs="Courier New"/>
      <w:color w:val="auto"/>
      <w:spacing w:val="0"/>
      <w:sz w:val="21"/>
      <w:szCs w:val="20"/>
      <w:lang w:eastAsia="en-US"/>
    </w:rPr>
  </w:style>
  <w:style w:type="character" w:customStyle="1" w:styleId="NurTextZchn">
    <w:name w:val="Nur Text Zchn"/>
    <w:basedOn w:val="Absatz-Standardschriftart"/>
    <w:link w:val="NurText"/>
    <w:rsid w:val="00E605E1"/>
    <w:rPr>
      <w:rFonts w:asciiTheme="minorHAnsi" w:eastAsiaTheme="minorHAnsi" w:hAnsiTheme="minorHAnsi" w:cs="Courier New"/>
      <w:sz w:val="21"/>
      <w:lang w:eastAsia="en-US"/>
    </w:rPr>
  </w:style>
  <w:style w:type="paragraph" w:customStyle="1" w:styleId="OutputprofileText">
    <w:name w:val="OutputprofileText"/>
    <w:basedOn w:val="Standard"/>
    <w:rsid w:val="00E605E1"/>
    <w:pPr>
      <w:keepLines/>
      <w:spacing w:after="0" w:line="270" w:lineRule="atLeast"/>
    </w:pPr>
    <w:rPr>
      <w:rFonts w:asciiTheme="minorHAnsi" w:eastAsiaTheme="minorHAnsi" w:hAnsiTheme="minorHAnsi" w:cs="font1482"/>
      <w:color w:val="auto"/>
      <w:spacing w:val="0"/>
      <w:sz w:val="14"/>
      <w:szCs w:val="21"/>
      <w:lang w:eastAsia="en-US"/>
    </w:rPr>
  </w:style>
  <w:style w:type="paragraph" w:customStyle="1" w:styleId="OutputprofileTitle">
    <w:name w:val="OutputprofileTitle"/>
    <w:basedOn w:val="Standard"/>
    <w:next w:val="OutputprofileText"/>
    <w:rsid w:val="00E605E1"/>
    <w:pPr>
      <w:keepLines/>
      <w:spacing w:after="0" w:line="270" w:lineRule="atLeast"/>
    </w:pPr>
    <w:rPr>
      <w:rFonts w:asciiTheme="minorHAnsi" w:eastAsiaTheme="minorHAnsi" w:hAnsiTheme="minorHAnsi" w:cs="font1482"/>
      <w:b/>
      <w:color w:val="auto"/>
      <w:spacing w:val="0"/>
      <w:sz w:val="14"/>
      <w:szCs w:val="21"/>
      <w:lang w:eastAsia="en-US"/>
    </w:rPr>
  </w:style>
  <w:style w:type="character" w:styleId="Platzhaltertext">
    <w:name w:val="Placeholder Text"/>
    <w:basedOn w:val="Absatz-Standardschriftart"/>
    <w:uiPriority w:val="99"/>
    <w:semiHidden/>
    <w:rsid w:val="00E605E1"/>
    <w:rPr>
      <w:vanish/>
      <w:color w:val="45B0E1" w:themeColor="accent1" w:themeTint="99"/>
    </w:rPr>
  </w:style>
  <w:style w:type="paragraph" w:customStyle="1" w:styleId="PositionItem">
    <w:name w:val="PositionItem"/>
    <w:basedOn w:val="Standard"/>
    <w:rsid w:val="00E605E1"/>
    <w:pPr>
      <w:keepNext/>
      <w:keepLines/>
      <w:tabs>
        <w:tab w:val="left" w:pos="7541"/>
        <w:tab w:val="decimal" w:pos="9072"/>
      </w:tabs>
      <w:spacing w:after="0" w:line="270" w:lineRule="atLeast"/>
      <w:ind w:left="851" w:right="2268" w:hanging="851"/>
    </w:pPr>
    <w:rPr>
      <w:rFonts w:asciiTheme="minorHAnsi" w:eastAsiaTheme="minorHAnsi" w:hAnsiTheme="minorHAnsi" w:cs="font1482"/>
      <w:color w:val="auto"/>
      <w:spacing w:val="0"/>
      <w:sz w:val="21"/>
      <w:szCs w:val="21"/>
      <w:lang w:eastAsia="en-US"/>
    </w:rPr>
  </w:style>
  <w:style w:type="paragraph" w:customStyle="1" w:styleId="PositionTitle">
    <w:name w:val="PositionTitle"/>
    <w:basedOn w:val="Standard"/>
    <w:rsid w:val="00E605E1"/>
    <w:pPr>
      <w:tabs>
        <w:tab w:val="left" w:pos="7541"/>
        <w:tab w:val="decimal" w:pos="9072"/>
      </w:tabs>
      <w:spacing w:after="0" w:line="270" w:lineRule="atLeast"/>
      <w:ind w:left="851" w:right="2268"/>
    </w:pPr>
    <w:rPr>
      <w:rFonts w:asciiTheme="minorHAnsi" w:eastAsiaTheme="minorHAnsi" w:hAnsiTheme="minorHAnsi" w:cs="font1482"/>
      <w:b/>
      <w:color w:val="auto"/>
      <w:spacing w:val="-10"/>
      <w:sz w:val="21"/>
      <w:szCs w:val="21"/>
      <w:lang w:eastAsia="en-US"/>
    </w:rPr>
  </w:style>
  <w:style w:type="paragraph" w:customStyle="1" w:styleId="PositionWithValue">
    <w:name w:val="PositionWithValue"/>
    <w:basedOn w:val="Standard"/>
    <w:rsid w:val="00E605E1"/>
    <w:pPr>
      <w:tabs>
        <w:tab w:val="left" w:pos="7655"/>
        <w:tab w:val="decimal" w:pos="8959"/>
      </w:tabs>
      <w:spacing w:after="0" w:line="270" w:lineRule="atLeast"/>
      <w:ind w:right="2835"/>
    </w:pPr>
    <w:rPr>
      <w:rFonts w:asciiTheme="minorHAnsi" w:eastAsiaTheme="minorHAnsi" w:hAnsiTheme="minorHAnsi" w:cs="font1482"/>
      <w:color w:val="auto"/>
      <w:spacing w:val="0"/>
      <w:sz w:val="21"/>
      <w:szCs w:val="21"/>
      <w:lang w:eastAsia="en-US"/>
    </w:rPr>
  </w:style>
  <w:style w:type="paragraph" w:styleId="Rechtsgrundlagenverzeichnis">
    <w:name w:val="table of authorities"/>
    <w:basedOn w:val="Standard"/>
    <w:next w:val="Standard"/>
    <w:rsid w:val="00E605E1"/>
    <w:pPr>
      <w:spacing w:after="0" w:line="270" w:lineRule="atLeast"/>
      <w:ind w:left="284" w:hanging="284"/>
    </w:pPr>
    <w:rPr>
      <w:rFonts w:asciiTheme="minorHAnsi" w:eastAsiaTheme="minorHAnsi" w:hAnsiTheme="minorHAnsi" w:cs="font1482"/>
      <w:color w:val="auto"/>
      <w:spacing w:val="0"/>
      <w:sz w:val="21"/>
      <w:szCs w:val="21"/>
      <w:lang w:eastAsia="en-US"/>
    </w:rPr>
  </w:style>
  <w:style w:type="paragraph" w:customStyle="1" w:styleId="ReturnAddress">
    <w:name w:val="ReturnAddress"/>
    <w:basedOn w:val="Standard"/>
    <w:rsid w:val="00E605E1"/>
    <w:pPr>
      <w:keepLines/>
      <w:spacing w:after="0" w:line="270" w:lineRule="atLeast"/>
    </w:pPr>
    <w:rPr>
      <w:rFonts w:asciiTheme="minorHAnsi" w:eastAsiaTheme="minorHAnsi" w:hAnsiTheme="minorHAnsi" w:cs="font1482"/>
      <w:color w:val="auto"/>
      <w:spacing w:val="0"/>
      <w:sz w:val="14"/>
      <w:szCs w:val="21"/>
      <w:u w:val="single"/>
      <w:lang w:eastAsia="en-US"/>
    </w:rPr>
  </w:style>
  <w:style w:type="paragraph" w:styleId="RGV-berschrift">
    <w:name w:val="toa heading"/>
    <w:basedOn w:val="Standard"/>
    <w:next w:val="Standard"/>
    <w:rsid w:val="00E605E1"/>
    <w:pPr>
      <w:keepNext/>
      <w:keepLines/>
      <w:spacing w:after="0" w:line="270" w:lineRule="atLeast"/>
    </w:pPr>
    <w:rPr>
      <w:rFonts w:asciiTheme="minorHAnsi" w:eastAsiaTheme="minorHAnsi" w:hAnsiTheme="minorHAnsi" w:cs="Arial"/>
      <w:b/>
      <w:bCs/>
      <w:color w:val="auto"/>
      <w:spacing w:val="0"/>
      <w:sz w:val="21"/>
      <w:szCs w:val="21"/>
      <w:lang w:eastAsia="en-US"/>
    </w:rPr>
  </w:style>
  <w:style w:type="paragraph" w:customStyle="1" w:styleId="Seitenzahlen">
    <w:name w:val="Seitenzahlen"/>
    <w:basedOn w:val="Fuzeile"/>
    <w:uiPriority w:val="85"/>
    <w:semiHidden/>
    <w:rsid w:val="00E605E1"/>
    <w:pPr>
      <w:tabs>
        <w:tab w:val="clear" w:pos="4536"/>
        <w:tab w:val="clear" w:pos="9072"/>
        <w:tab w:val="left" w:pos="2552"/>
        <w:tab w:val="left" w:pos="5103"/>
        <w:tab w:val="left" w:pos="7655"/>
        <w:tab w:val="right" w:pos="9979"/>
      </w:tabs>
      <w:jc w:val="right"/>
    </w:pPr>
    <w:rPr>
      <w:rFonts w:asciiTheme="minorHAnsi" w:eastAsiaTheme="minorHAnsi" w:hAnsiTheme="minorHAnsi" w:cs="font1482"/>
      <w:color w:val="auto"/>
      <w:spacing w:val="0"/>
      <w:sz w:val="13"/>
      <w:szCs w:val="13"/>
      <w:lang w:eastAsia="en-US"/>
    </w:rPr>
  </w:style>
  <w:style w:type="paragraph" w:customStyle="1" w:styleId="Separator">
    <w:name w:val="Separator"/>
    <w:basedOn w:val="Standard"/>
    <w:next w:val="Standard"/>
    <w:rsid w:val="00E605E1"/>
    <w:pPr>
      <w:pBdr>
        <w:bottom w:val="single" w:sz="4" w:space="1" w:color="auto"/>
      </w:pBdr>
      <w:spacing w:after="0" w:line="270" w:lineRule="atLeast"/>
    </w:pPr>
    <w:rPr>
      <w:rFonts w:asciiTheme="minorHAnsi" w:eastAsiaTheme="minorHAnsi" w:hAnsiTheme="minorHAnsi" w:cs="font1482"/>
      <w:color w:val="auto"/>
      <w:spacing w:val="0"/>
      <w:sz w:val="21"/>
      <w:szCs w:val="21"/>
      <w:lang w:eastAsia="en-US"/>
    </w:rPr>
  </w:style>
  <w:style w:type="paragraph" w:customStyle="1" w:styleId="SignatureLines">
    <w:name w:val="SignatureLines"/>
    <w:basedOn w:val="Standard"/>
    <w:next w:val="Standard"/>
    <w:rsid w:val="00E605E1"/>
    <w:pPr>
      <w:keepNext/>
      <w:keepLines/>
      <w:tabs>
        <w:tab w:val="left" w:leader="underscore" w:pos="3119"/>
        <w:tab w:val="left" w:pos="3969"/>
        <w:tab w:val="right" w:leader="underscore" w:pos="7088"/>
      </w:tabs>
      <w:spacing w:after="0" w:line="270" w:lineRule="atLeast"/>
    </w:pPr>
    <w:rPr>
      <w:rFonts w:asciiTheme="minorHAnsi" w:eastAsiaTheme="minorHAnsi" w:hAnsiTheme="minorHAnsi" w:cs="font1482"/>
      <w:color w:val="auto"/>
      <w:spacing w:val="0"/>
      <w:sz w:val="8"/>
      <w:szCs w:val="21"/>
      <w:lang w:eastAsia="en-US"/>
    </w:rPr>
  </w:style>
  <w:style w:type="paragraph" w:customStyle="1" w:styleId="SignatureText">
    <w:name w:val="SignatureText"/>
    <w:basedOn w:val="Standard"/>
    <w:rsid w:val="00E605E1"/>
    <w:pPr>
      <w:keepNext/>
      <w:keepLines/>
      <w:tabs>
        <w:tab w:val="left" w:pos="3969"/>
      </w:tabs>
      <w:spacing w:after="0" w:line="270" w:lineRule="atLeast"/>
    </w:pPr>
    <w:rPr>
      <w:rFonts w:asciiTheme="minorHAnsi" w:eastAsiaTheme="minorHAnsi" w:hAnsiTheme="minorHAnsi" w:cs="font1482"/>
      <w:color w:val="auto"/>
      <w:spacing w:val="0"/>
      <w:kern w:val="10"/>
      <w:position w:val="10"/>
      <w:sz w:val="17"/>
      <w:szCs w:val="21"/>
      <w:lang w:eastAsia="en-US"/>
    </w:rPr>
  </w:style>
  <w:style w:type="paragraph" w:styleId="Standardeinzug">
    <w:name w:val="Normal Indent"/>
    <w:basedOn w:val="Standard"/>
    <w:rsid w:val="00E605E1"/>
    <w:pPr>
      <w:spacing w:after="0" w:line="270" w:lineRule="atLeast"/>
      <w:ind w:left="1701"/>
    </w:pPr>
    <w:rPr>
      <w:rFonts w:asciiTheme="minorHAnsi" w:eastAsiaTheme="minorHAnsi" w:hAnsiTheme="minorHAnsi" w:cs="font1482"/>
      <w:color w:val="auto"/>
      <w:spacing w:val="0"/>
      <w:sz w:val="21"/>
      <w:szCs w:val="21"/>
      <w:lang w:eastAsia="en-US"/>
    </w:rPr>
  </w:style>
  <w:style w:type="table" w:customStyle="1" w:styleId="TabelleohneRahmen">
    <w:name w:val="Tabelle ohne Rahmen"/>
    <w:basedOn w:val="NormaleTabelle"/>
    <w:uiPriority w:val="99"/>
    <w:rsid w:val="00E605E1"/>
    <w:rPr>
      <w:rFonts w:asciiTheme="minorHAnsi" w:eastAsiaTheme="minorHAnsi" w:hAnsiTheme="minorHAnsi" w:cs="font1482"/>
      <w:sz w:val="21"/>
      <w:szCs w:val="21"/>
      <w:lang w:eastAsia="en-US"/>
    </w:rPr>
    <w:tblPr>
      <w:tblCellMar>
        <w:left w:w="0" w:type="dxa"/>
        <w:right w:w="28" w:type="dxa"/>
      </w:tblCellMar>
    </w:tblPr>
  </w:style>
  <w:style w:type="table" w:styleId="TabelleSpalten1">
    <w:name w:val="Table Columns 1"/>
    <w:basedOn w:val="NormaleTabelle"/>
    <w:rsid w:val="00E605E1"/>
    <w:pPr>
      <w:adjustRightInd w:val="0"/>
      <w:snapToGrid w:val="0"/>
    </w:pPr>
    <w:rPr>
      <w:rFonts w:ascii="Times New Roman" w:eastAsia="Times New Roman" w:hAnsi="Times New Roman"/>
      <w:b/>
      <w:bCs/>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Tabellenabschluss">
    <w:name w:val="Tabellenabschluss"/>
    <w:basedOn w:val="Standard"/>
    <w:next w:val="Standard"/>
    <w:uiPriority w:val="99"/>
    <w:semiHidden/>
    <w:rsid w:val="00E605E1"/>
    <w:pPr>
      <w:spacing w:after="0" w:line="240" w:lineRule="auto"/>
    </w:pPr>
    <w:rPr>
      <w:rFonts w:asciiTheme="minorHAnsi" w:eastAsiaTheme="minorHAnsi" w:hAnsiTheme="minorHAnsi" w:cs="font1482"/>
      <w:color w:val="auto"/>
      <w:spacing w:val="0"/>
      <w:sz w:val="4"/>
      <w:szCs w:val="21"/>
      <w:lang w:eastAsia="en-US"/>
    </w:rPr>
  </w:style>
  <w:style w:type="table" w:customStyle="1" w:styleId="Tabellenraster1">
    <w:name w:val="Tabellenraster1"/>
    <w:basedOn w:val="NormaleTabelle"/>
    <w:next w:val="Tabellenraster"/>
    <w:uiPriority w:val="59"/>
    <w:rsid w:val="00E605E1"/>
    <w:rPr>
      <w:rFonts w:asciiTheme="minorHAnsi" w:eastAsiaTheme="minorHAnsi" w:hAnsiTheme="minorHAnsi" w:cs="font1482"/>
      <w:sz w:val="21"/>
      <w:szCs w:val="21"/>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keTitle">
    <w:name w:val="TakeTitle"/>
    <w:basedOn w:val="Standard"/>
    <w:rsid w:val="00E605E1"/>
    <w:pPr>
      <w:numPr>
        <w:ilvl w:val="2"/>
        <w:numId w:val="20"/>
      </w:numPr>
      <w:tabs>
        <w:tab w:val="clear" w:pos="851"/>
      </w:tabs>
      <w:spacing w:after="0" w:line="270" w:lineRule="atLeast"/>
      <w:ind w:left="0" w:firstLine="0"/>
    </w:pPr>
    <w:rPr>
      <w:rFonts w:asciiTheme="minorHAnsi" w:eastAsiaTheme="minorHAnsi" w:hAnsiTheme="minorHAnsi" w:cs="font1482"/>
      <w:color w:val="auto"/>
      <w:spacing w:val="0"/>
      <w:sz w:val="21"/>
      <w:szCs w:val="21"/>
      <w:lang w:eastAsia="en-US"/>
    </w:rPr>
  </w:style>
  <w:style w:type="paragraph" w:customStyle="1" w:styleId="Text13pt">
    <w:name w:val="Text 13 pt"/>
    <w:basedOn w:val="Standard"/>
    <w:qFormat/>
    <w:rsid w:val="00E605E1"/>
    <w:pPr>
      <w:spacing w:after="0" w:line="323" w:lineRule="atLeast"/>
    </w:pPr>
    <w:rPr>
      <w:rFonts w:asciiTheme="minorHAnsi" w:eastAsiaTheme="minorHAnsi" w:hAnsiTheme="minorHAnsi" w:cs="font1482"/>
      <w:color w:val="auto"/>
      <w:spacing w:val="0"/>
      <w:sz w:val="26"/>
      <w:szCs w:val="26"/>
      <w:lang w:eastAsia="en-US"/>
    </w:rPr>
  </w:style>
  <w:style w:type="paragraph" w:customStyle="1" w:styleId="Text65pt">
    <w:name w:val="Text 6.5 pt"/>
    <w:basedOn w:val="Text85pt"/>
    <w:uiPriority w:val="1"/>
    <w:qFormat/>
    <w:rsid w:val="00E605E1"/>
    <w:pPr>
      <w:spacing w:line="162" w:lineRule="atLeast"/>
    </w:pPr>
    <w:rPr>
      <w:sz w:val="13"/>
    </w:rPr>
  </w:style>
  <w:style w:type="paragraph" w:customStyle="1" w:styleId="Texte85pt">
    <w:name w:val="Texte 8.5 pt"/>
    <w:basedOn w:val="Standard"/>
    <w:rsid w:val="00E605E1"/>
    <w:pPr>
      <w:spacing w:after="0" w:line="215" w:lineRule="atLeast"/>
    </w:pPr>
    <w:rPr>
      <w:rFonts w:asciiTheme="minorHAnsi" w:eastAsiaTheme="minorHAnsi" w:hAnsiTheme="minorHAnsi" w:cs="font1482"/>
      <w:color w:val="auto"/>
      <w:spacing w:val="0"/>
      <w:sz w:val="17"/>
      <w:szCs w:val="21"/>
      <w:lang w:eastAsia="en-US"/>
    </w:rPr>
  </w:style>
  <w:style w:type="paragraph" w:styleId="Textkrper">
    <w:name w:val="Body Text"/>
    <w:basedOn w:val="Standard"/>
    <w:link w:val="TextkrperZchn"/>
    <w:uiPriority w:val="1"/>
    <w:rsid w:val="00E605E1"/>
    <w:pPr>
      <w:widowControl w:val="0"/>
      <w:autoSpaceDE w:val="0"/>
      <w:autoSpaceDN w:val="0"/>
      <w:spacing w:after="0" w:line="240" w:lineRule="auto"/>
    </w:pPr>
    <w:rPr>
      <w:rFonts w:eastAsia="Arial" w:cs="Arial"/>
      <w:color w:val="auto"/>
      <w:spacing w:val="0"/>
      <w:sz w:val="21"/>
      <w:szCs w:val="21"/>
      <w:lang w:eastAsia="en-US"/>
    </w:rPr>
  </w:style>
  <w:style w:type="character" w:customStyle="1" w:styleId="TextkrperZchn">
    <w:name w:val="Textkörper Zchn"/>
    <w:basedOn w:val="Absatz-Standardschriftart"/>
    <w:link w:val="Textkrper"/>
    <w:uiPriority w:val="1"/>
    <w:rsid w:val="00E605E1"/>
    <w:rPr>
      <w:rFonts w:ascii="Arial" w:eastAsia="Arial" w:hAnsi="Arial" w:cs="Arial"/>
      <w:sz w:val="21"/>
      <w:szCs w:val="21"/>
      <w:lang w:eastAsia="en-US"/>
    </w:rPr>
  </w:style>
  <w:style w:type="paragraph" w:styleId="Textkrper2">
    <w:name w:val="Body Text 2"/>
    <w:basedOn w:val="Standard"/>
    <w:link w:val="Textkrper2Zchn"/>
    <w:rsid w:val="00E605E1"/>
    <w:pPr>
      <w:spacing w:after="0" w:line="270" w:lineRule="atLeast"/>
    </w:pPr>
    <w:rPr>
      <w:rFonts w:asciiTheme="minorHAnsi" w:eastAsiaTheme="minorHAnsi" w:hAnsiTheme="minorHAnsi" w:cs="font1482"/>
      <w:color w:val="auto"/>
      <w:spacing w:val="0"/>
      <w:sz w:val="21"/>
      <w:szCs w:val="21"/>
      <w:lang w:eastAsia="en-US"/>
    </w:rPr>
  </w:style>
  <w:style w:type="character" w:customStyle="1" w:styleId="Textkrper2Zchn">
    <w:name w:val="Textkörper 2 Zchn"/>
    <w:basedOn w:val="Absatz-Standardschriftart"/>
    <w:link w:val="Textkrper2"/>
    <w:rsid w:val="00E605E1"/>
    <w:rPr>
      <w:rFonts w:asciiTheme="minorHAnsi" w:eastAsiaTheme="minorHAnsi" w:hAnsiTheme="minorHAnsi" w:cs="font1482"/>
      <w:sz w:val="21"/>
      <w:szCs w:val="21"/>
      <w:lang w:eastAsia="en-US"/>
    </w:rPr>
  </w:style>
  <w:style w:type="paragraph" w:styleId="Textkrper3">
    <w:name w:val="Body Text 3"/>
    <w:basedOn w:val="Standard"/>
    <w:link w:val="Textkrper3Zchn"/>
    <w:rsid w:val="00E605E1"/>
    <w:pPr>
      <w:spacing w:after="0" w:line="270" w:lineRule="atLeast"/>
    </w:pPr>
    <w:rPr>
      <w:rFonts w:asciiTheme="minorHAnsi" w:eastAsiaTheme="minorHAnsi" w:hAnsiTheme="minorHAnsi" w:cs="font1482"/>
      <w:color w:val="auto"/>
      <w:spacing w:val="0"/>
      <w:sz w:val="21"/>
      <w:szCs w:val="16"/>
      <w:lang w:eastAsia="en-US"/>
    </w:rPr>
  </w:style>
  <w:style w:type="character" w:customStyle="1" w:styleId="Textkrper3Zchn">
    <w:name w:val="Textkörper 3 Zchn"/>
    <w:basedOn w:val="Absatz-Standardschriftart"/>
    <w:link w:val="Textkrper3"/>
    <w:rsid w:val="00E605E1"/>
    <w:rPr>
      <w:rFonts w:asciiTheme="minorHAnsi" w:eastAsiaTheme="minorHAnsi" w:hAnsiTheme="minorHAnsi" w:cs="font1482"/>
      <w:sz w:val="21"/>
      <w:szCs w:val="16"/>
      <w:lang w:eastAsia="en-US"/>
    </w:rPr>
  </w:style>
  <w:style w:type="paragraph" w:styleId="Textkrper-Einzug2">
    <w:name w:val="Body Text Indent 2"/>
    <w:basedOn w:val="Standard"/>
    <w:link w:val="Textkrper-Einzug2Zchn"/>
    <w:rsid w:val="00E605E1"/>
    <w:pPr>
      <w:spacing w:after="0" w:line="270" w:lineRule="atLeast"/>
    </w:pPr>
    <w:rPr>
      <w:rFonts w:asciiTheme="minorHAnsi" w:eastAsiaTheme="minorHAnsi" w:hAnsiTheme="minorHAnsi" w:cs="font1482"/>
      <w:color w:val="auto"/>
      <w:spacing w:val="0"/>
      <w:sz w:val="21"/>
      <w:szCs w:val="21"/>
      <w:lang w:eastAsia="en-US"/>
    </w:rPr>
  </w:style>
  <w:style w:type="character" w:customStyle="1" w:styleId="Textkrper-Einzug2Zchn">
    <w:name w:val="Textkörper-Einzug 2 Zchn"/>
    <w:basedOn w:val="Absatz-Standardschriftart"/>
    <w:link w:val="Textkrper-Einzug2"/>
    <w:rsid w:val="00E605E1"/>
    <w:rPr>
      <w:rFonts w:asciiTheme="minorHAnsi" w:eastAsiaTheme="minorHAnsi" w:hAnsiTheme="minorHAnsi" w:cs="font1482"/>
      <w:sz w:val="21"/>
      <w:szCs w:val="21"/>
      <w:lang w:eastAsia="en-US"/>
    </w:rPr>
  </w:style>
  <w:style w:type="paragraph" w:styleId="Textkrper-Einzug3">
    <w:name w:val="Body Text Indent 3"/>
    <w:basedOn w:val="Standard"/>
    <w:link w:val="Textkrper-Einzug3Zchn"/>
    <w:rsid w:val="00E605E1"/>
    <w:pPr>
      <w:spacing w:after="0" w:line="270" w:lineRule="atLeast"/>
    </w:pPr>
    <w:rPr>
      <w:rFonts w:asciiTheme="minorHAnsi" w:eastAsiaTheme="minorHAnsi" w:hAnsiTheme="minorHAnsi" w:cs="font1482"/>
      <w:color w:val="auto"/>
      <w:spacing w:val="0"/>
      <w:sz w:val="21"/>
      <w:szCs w:val="16"/>
      <w:lang w:eastAsia="en-US"/>
    </w:rPr>
  </w:style>
  <w:style w:type="character" w:customStyle="1" w:styleId="Textkrper-Einzug3Zchn">
    <w:name w:val="Textkörper-Einzug 3 Zchn"/>
    <w:basedOn w:val="Absatz-Standardschriftart"/>
    <w:link w:val="Textkrper-Einzug3"/>
    <w:rsid w:val="00E605E1"/>
    <w:rPr>
      <w:rFonts w:asciiTheme="minorHAnsi" w:eastAsiaTheme="minorHAnsi" w:hAnsiTheme="minorHAnsi" w:cs="font1482"/>
      <w:sz w:val="21"/>
      <w:szCs w:val="16"/>
      <w:lang w:eastAsia="en-US"/>
    </w:rPr>
  </w:style>
  <w:style w:type="paragraph" w:styleId="Textkrper-Erstzeileneinzug">
    <w:name w:val="Body Text First Indent"/>
    <w:basedOn w:val="Textkrper"/>
    <w:link w:val="Textkrper-ErstzeileneinzugZchn"/>
    <w:rsid w:val="00E605E1"/>
  </w:style>
  <w:style w:type="character" w:customStyle="1" w:styleId="Textkrper-ErstzeileneinzugZchn">
    <w:name w:val="Textkörper-Erstzeileneinzug Zchn"/>
    <w:basedOn w:val="TextkrperZchn"/>
    <w:link w:val="Textkrper-Erstzeileneinzug"/>
    <w:rsid w:val="00E605E1"/>
    <w:rPr>
      <w:rFonts w:ascii="Arial" w:eastAsia="Arial" w:hAnsi="Arial" w:cs="Arial"/>
      <w:sz w:val="21"/>
      <w:szCs w:val="21"/>
      <w:lang w:eastAsia="en-US"/>
    </w:rPr>
  </w:style>
  <w:style w:type="paragraph" w:styleId="Textkrper-Zeileneinzug">
    <w:name w:val="Body Text Indent"/>
    <w:basedOn w:val="Standard"/>
    <w:link w:val="Textkrper-ZeileneinzugZchn"/>
    <w:rsid w:val="00E605E1"/>
    <w:pPr>
      <w:spacing w:after="0" w:line="270" w:lineRule="atLeast"/>
    </w:pPr>
    <w:rPr>
      <w:rFonts w:asciiTheme="minorHAnsi" w:eastAsiaTheme="minorHAnsi" w:hAnsiTheme="minorHAnsi" w:cs="font1482"/>
      <w:color w:val="auto"/>
      <w:spacing w:val="0"/>
      <w:sz w:val="21"/>
      <w:szCs w:val="21"/>
      <w:lang w:eastAsia="en-US"/>
    </w:rPr>
  </w:style>
  <w:style w:type="character" w:customStyle="1" w:styleId="Textkrper-ZeileneinzugZchn">
    <w:name w:val="Textkörper-Zeileneinzug Zchn"/>
    <w:basedOn w:val="Absatz-Standardschriftart"/>
    <w:link w:val="Textkrper-Zeileneinzug"/>
    <w:rsid w:val="00E605E1"/>
    <w:rPr>
      <w:rFonts w:asciiTheme="minorHAnsi" w:eastAsiaTheme="minorHAnsi" w:hAnsiTheme="minorHAnsi" w:cs="font1482"/>
      <w:sz w:val="21"/>
      <w:szCs w:val="21"/>
      <w:lang w:eastAsia="en-US"/>
    </w:rPr>
  </w:style>
  <w:style w:type="paragraph" w:styleId="Textkrper-Erstzeileneinzug2">
    <w:name w:val="Body Text First Indent 2"/>
    <w:basedOn w:val="Textkrper-Zeileneinzug"/>
    <w:link w:val="Textkrper-Erstzeileneinzug2Zchn"/>
    <w:rsid w:val="00E605E1"/>
  </w:style>
  <w:style w:type="character" w:customStyle="1" w:styleId="Textkrper-Erstzeileneinzug2Zchn">
    <w:name w:val="Textkörper-Erstzeileneinzug 2 Zchn"/>
    <w:basedOn w:val="Textkrper-ZeileneinzugZchn"/>
    <w:link w:val="Textkrper-Erstzeileneinzug2"/>
    <w:rsid w:val="00E605E1"/>
    <w:rPr>
      <w:rFonts w:asciiTheme="minorHAnsi" w:eastAsiaTheme="minorHAnsi" w:hAnsiTheme="minorHAnsi" w:cs="font1482"/>
      <w:sz w:val="21"/>
      <w:szCs w:val="21"/>
      <w:lang w:eastAsia="en-US"/>
    </w:rPr>
  </w:style>
  <w:style w:type="paragraph" w:customStyle="1" w:styleId="TextTogether">
    <w:name w:val="TextTogether"/>
    <w:basedOn w:val="Standard"/>
    <w:rsid w:val="00E605E1"/>
    <w:pPr>
      <w:keepNext/>
      <w:keepLines/>
      <w:spacing w:after="0" w:line="270" w:lineRule="atLeast"/>
    </w:pPr>
    <w:rPr>
      <w:rFonts w:asciiTheme="minorHAnsi" w:eastAsiaTheme="minorHAnsi" w:hAnsiTheme="minorHAnsi" w:cs="font1482"/>
      <w:color w:val="auto"/>
      <w:spacing w:val="0"/>
      <w:sz w:val="21"/>
      <w:szCs w:val="21"/>
      <w:lang w:eastAsia="en-US"/>
    </w:rPr>
  </w:style>
  <w:style w:type="paragraph" w:customStyle="1" w:styleId="TitelNewsletter">
    <w:name w:val="Titel Newsletter"/>
    <w:basedOn w:val="Titel"/>
    <w:uiPriority w:val="13"/>
    <w:semiHidden/>
    <w:qFormat/>
    <w:rsid w:val="00E605E1"/>
    <w:pPr>
      <w:suppressAutoHyphens/>
      <w:spacing w:after="0"/>
      <w:jc w:val="right"/>
    </w:pPr>
    <w:rPr>
      <w:color w:val="4EA72E" w:themeColor="accent6"/>
      <w:spacing w:val="0"/>
      <w:sz w:val="52"/>
      <w:szCs w:val="44"/>
      <w14:ligatures w14:val="none"/>
    </w:rPr>
  </w:style>
  <w:style w:type="paragraph" w:customStyle="1" w:styleId="Topic075">
    <w:name w:val="Topic075"/>
    <w:basedOn w:val="Standard"/>
    <w:semiHidden/>
    <w:rsid w:val="00E605E1"/>
    <w:pPr>
      <w:keepLines/>
      <w:spacing w:after="0" w:line="270" w:lineRule="atLeast"/>
      <w:ind w:left="425" w:hanging="425"/>
    </w:pPr>
    <w:rPr>
      <w:rFonts w:asciiTheme="minorHAnsi" w:eastAsiaTheme="minorHAnsi" w:hAnsiTheme="minorHAnsi" w:cs="font1482"/>
      <w:color w:val="auto"/>
      <w:spacing w:val="0"/>
      <w:sz w:val="21"/>
      <w:szCs w:val="21"/>
      <w:lang w:eastAsia="en-US"/>
    </w:rPr>
  </w:style>
  <w:style w:type="paragraph" w:customStyle="1" w:styleId="Topic075Line">
    <w:name w:val="Topic075Line"/>
    <w:basedOn w:val="Standard"/>
    <w:rsid w:val="00E605E1"/>
    <w:pPr>
      <w:tabs>
        <w:tab w:val="right" w:leader="underscore" w:pos="9356"/>
      </w:tabs>
      <w:spacing w:after="0" w:line="270" w:lineRule="atLeast"/>
      <w:ind w:left="425" w:hanging="425"/>
    </w:pPr>
    <w:rPr>
      <w:rFonts w:asciiTheme="minorHAnsi" w:eastAsiaTheme="minorHAnsi" w:hAnsiTheme="minorHAnsi" w:cs="font1482"/>
      <w:color w:val="auto"/>
      <w:spacing w:val="0"/>
      <w:sz w:val="21"/>
      <w:szCs w:val="21"/>
      <w:lang w:eastAsia="en-US"/>
    </w:rPr>
  </w:style>
  <w:style w:type="paragraph" w:customStyle="1" w:styleId="Topic300">
    <w:name w:val="Topic300"/>
    <w:basedOn w:val="Standard"/>
    <w:rsid w:val="00E605E1"/>
    <w:pPr>
      <w:keepLines/>
      <w:spacing w:after="0" w:line="270" w:lineRule="atLeast"/>
      <w:ind w:left="1701" w:hanging="1701"/>
    </w:pPr>
    <w:rPr>
      <w:rFonts w:asciiTheme="minorHAnsi" w:eastAsiaTheme="minorHAnsi" w:hAnsiTheme="minorHAnsi" w:cs="font1482"/>
      <w:color w:val="auto"/>
      <w:spacing w:val="0"/>
      <w:sz w:val="21"/>
      <w:szCs w:val="21"/>
      <w:lang w:eastAsia="en-US"/>
    </w:rPr>
  </w:style>
  <w:style w:type="paragraph" w:customStyle="1" w:styleId="Topic300Line">
    <w:name w:val="Topic300Line"/>
    <w:basedOn w:val="Standard"/>
    <w:rsid w:val="00E605E1"/>
    <w:pPr>
      <w:tabs>
        <w:tab w:val="right" w:leader="underscore" w:pos="9356"/>
      </w:tabs>
      <w:spacing w:after="0" w:line="270" w:lineRule="atLeast"/>
      <w:ind w:left="1701" w:hanging="1701"/>
    </w:pPr>
    <w:rPr>
      <w:rFonts w:asciiTheme="minorHAnsi" w:eastAsiaTheme="minorHAnsi" w:hAnsiTheme="minorHAnsi" w:cs="font1482"/>
      <w:color w:val="auto"/>
      <w:spacing w:val="0"/>
      <w:sz w:val="21"/>
      <w:szCs w:val="21"/>
      <w:lang w:eastAsia="en-US"/>
    </w:rPr>
  </w:style>
  <w:style w:type="paragraph" w:customStyle="1" w:styleId="Topic600">
    <w:name w:val="Topic600"/>
    <w:basedOn w:val="Standard"/>
    <w:rsid w:val="00E605E1"/>
    <w:pPr>
      <w:keepLines/>
      <w:spacing w:after="0" w:line="270" w:lineRule="atLeast"/>
      <w:ind w:left="3402" w:hanging="3402"/>
    </w:pPr>
    <w:rPr>
      <w:rFonts w:asciiTheme="minorHAnsi" w:eastAsiaTheme="minorHAnsi" w:hAnsiTheme="minorHAnsi" w:cs="font1482"/>
      <w:color w:val="auto"/>
      <w:spacing w:val="0"/>
      <w:sz w:val="21"/>
      <w:szCs w:val="21"/>
      <w:lang w:eastAsia="en-US"/>
    </w:rPr>
  </w:style>
  <w:style w:type="paragraph" w:customStyle="1" w:styleId="Topic600Line">
    <w:name w:val="Topic600Line"/>
    <w:basedOn w:val="Standard"/>
    <w:rsid w:val="00E605E1"/>
    <w:pPr>
      <w:tabs>
        <w:tab w:val="right" w:leader="underscore" w:pos="9356"/>
      </w:tabs>
      <w:spacing w:after="0" w:line="270" w:lineRule="atLeast"/>
      <w:ind w:left="3402" w:hanging="3402"/>
    </w:pPr>
    <w:rPr>
      <w:rFonts w:asciiTheme="minorHAnsi" w:eastAsiaTheme="minorHAnsi" w:hAnsiTheme="minorHAnsi" w:cs="font1482"/>
      <w:color w:val="auto"/>
      <w:spacing w:val="0"/>
      <w:sz w:val="21"/>
      <w:szCs w:val="21"/>
      <w:lang w:eastAsia="en-US"/>
    </w:rPr>
  </w:style>
  <w:style w:type="paragraph" w:customStyle="1" w:styleId="Topic900">
    <w:name w:val="Topic900"/>
    <w:basedOn w:val="Standard"/>
    <w:rsid w:val="00E605E1"/>
    <w:pPr>
      <w:keepLines/>
      <w:spacing w:after="0" w:line="270" w:lineRule="atLeast"/>
      <w:ind w:left="5103" w:hanging="5103"/>
    </w:pPr>
    <w:rPr>
      <w:rFonts w:asciiTheme="minorHAnsi" w:eastAsiaTheme="minorHAnsi" w:hAnsiTheme="minorHAnsi" w:cs="font1482"/>
      <w:color w:val="auto"/>
      <w:spacing w:val="0"/>
      <w:sz w:val="21"/>
      <w:szCs w:val="21"/>
      <w:lang w:eastAsia="en-US"/>
    </w:rPr>
  </w:style>
  <w:style w:type="paragraph" w:customStyle="1" w:styleId="Topic900Line">
    <w:name w:val="Topic900Line"/>
    <w:basedOn w:val="Standard"/>
    <w:rsid w:val="00E605E1"/>
    <w:pPr>
      <w:tabs>
        <w:tab w:val="right" w:leader="underscore" w:pos="9356"/>
      </w:tabs>
      <w:spacing w:after="0" w:line="270" w:lineRule="atLeast"/>
      <w:ind w:left="5103" w:hanging="5103"/>
    </w:pPr>
    <w:rPr>
      <w:rFonts w:asciiTheme="minorHAnsi" w:eastAsiaTheme="minorHAnsi" w:hAnsiTheme="minorHAnsi" w:cs="font1482"/>
      <w:color w:val="auto"/>
      <w:spacing w:val="0"/>
      <w:sz w:val="21"/>
      <w:szCs w:val="21"/>
      <w:lang w:eastAsia="en-US"/>
    </w:rPr>
  </w:style>
  <w:style w:type="paragraph" w:customStyle="1" w:styleId="Traktandum-Titel1">
    <w:name w:val="Traktandum-Titel 1"/>
    <w:basedOn w:val="Aufzhlung1"/>
    <w:next w:val="Text85pt"/>
    <w:uiPriority w:val="18"/>
    <w:semiHidden/>
    <w:rsid w:val="00E605E1"/>
    <w:pPr>
      <w:numPr>
        <w:numId w:val="31"/>
      </w:numPr>
      <w:tabs>
        <w:tab w:val="left" w:pos="7938"/>
      </w:tabs>
      <w:spacing w:line="215" w:lineRule="atLeast"/>
      <w:ind w:left="0" w:firstLine="0"/>
    </w:pPr>
    <w:rPr>
      <w:rFonts w:asciiTheme="majorHAnsi" w:hAnsiTheme="majorHAnsi"/>
      <w:b/>
      <w:bCs/>
      <w:sz w:val="17"/>
      <w:szCs w:val="17"/>
    </w:rPr>
  </w:style>
  <w:style w:type="paragraph" w:customStyle="1" w:styleId="Traktandum-Titel2">
    <w:name w:val="Traktandum-Titel 2"/>
    <w:basedOn w:val="Text85pt"/>
    <w:next w:val="Text85pt"/>
    <w:uiPriority w:val="18"/>
    <w:semiHidden/>
    <w:rsid w:val="00E605E1"/>
    <w:pPr>
      <w:numPr>
        <w:ilvl w:val="1"/>
        <w:numId w:val="31"/>
      </w:numPr>
      <w:ind w:left="0" w:firstLine="0"/>
    </w:pPr>
  </w:style>
  <w:style w:type="paragraph" w:customStyle="1" w:styleId="berschrift2nummeriert">
    <w:name w:val="Überschrift 2 nummeriert"/>
    <w:basedOn w:val="berschrift2"/>
    <w:next w:val="Standard"/>
    <w:uiPriority w:val="10"/>
    <w:qFormat/>
    <w:rsid w:val="00E605E1"/>
    <w:pPr>
      <w:numPr>
        <w:ilvl w:val="1"/>
        <w:numId w:val="37"/>
      </w:numPr>
      <w:tabs>
        <w:tab w:val="clear" w:pos="170"/>
      </w:tabs>
      <w:suppressAutoHyphens/>
      <w:spacing w:before="540" w:after="270" w:line="270" w:lineRule="atLeast"/>
      <w:ind w:left="0" w:firstLine="0"/>
    </w:pPr>
    <w:rPr>
      <w:rFonts w:asciiTheme="majorHAnsi" w:eastAsiaTheme="majorEastAsia" w:hAnsiTheme="majorHAnsi" w:cstheme="majorBidi"/>
      <w:b/>
      <w:bCs/>
      <w:color w:val="auto"/>
      <w:spacing w:val="0"/>
      <w:sz w:val="21"/>
      <w:szCs w:val="21"/>
      <w:lang w:eastAsia="en-US"/>
    </w:rPr>
  </w:style>
  <w:style w:type="paragraph" w:customStyle="1" w:styleId="berschrift3nummeriert">
    <w:name w:val="Überschrift 3 nummeriert"/>
    <w:basedOn w:val="berschrift3"/>
    <w:next w:val="Standard"/>
    <w:uiPriority w:val="10"/>
    <w:qFormat/>
    <w:rsid w:val="00E605E1"/>
    <w:pPr>
      <w:numPr>
        <w:ilvl w:val="2"/>
        <w:numId w:val="37"/>
      </w:numPr>
      <w:tabs>
        <w:tab w:val="left" w:pos="851"/>
      </w:tabs>
      <w:spacing w:before="540" w:after="270" w:line="270" w:lineRule="atLeast"/>
      <w:ind w:left="0" w:firstLine="0"/>
    </w:pPr>
    <w:rPr>
      <w:rFonts w:asciiTheme="majorHAnsi" w:eastAsiaTheme="majorEastAsia" w:hAnsiTheme="majorHAnsi" w:cstheme="majorBidi"/>
      <w:color w:val="auto"/>
      <w:spacing w:val="0"/>
      <w:sz w:val="21"/>
      <w:szCs w:val="24"/>
      <w:lang w:eastAsia="en-US"/>
    </w:rPr>
  </w:style>
  <w:style w:type="paragraph" w:customStyle="1" w:styleId="berschrift4nummeriert">
    <w:name w:val="Überschrift 4 nummeriert"/>
    <w:basedOn w:val="berschrift4"/>
    <w:next w:val="Standard"/>
    <w:uiPriority w:val="10"/>
    <w:qFormat/>
    <w:rsid w:val="00E605E1"/>
    <w:pPr>
      <w:numPr>
        <w:ilvl w:val="3"/>
        <w:numId w:val="37"/>
      </w:numPr>
      <w:tabs>
        <w:tab w:val="left" w:pos="1134"/>
      </w:tabs>
      <w:spacing w:before="540" w:after="270" w:line="270" w:lineRule="atLeast"/>
      <w:ind w:left="0" w:firstLine="0"/>
    </w:pPr>
    <w:rPr>
      <w:rFonts w:asciiTheme="majorHAnsi" w:eastAsiaTheme="majorEastAsia" w:hAnsiTheme="majorHAnsi" w:cstheme="majorBidi"/>
      <w:bCs/>
      <w:iCs w:val="0"/>
      <w:color w:val="auto"/>
      <w:spacing w:val="0"/>
      <w:sz w:val="21"/>
      <w:szCs w:val="21"/>
      <w:lang w:eastAsia="en-US"/>
    </w:rPr>
  </w:style>
  <w:style w:type="paragraph" w:customStyle="1" w:styleId="berschrift5nummeriert">
    <w:name w:val="Überschrift 5 nummeriert"/>
    <w:basedOn w:val="berschrift5"/>
    <w:next w:val="Standard"/>
    <w:uiPriority w:val="10"/>
    <w:qFormat/>
    <w:rsid w:val="00E605E1"/>
    <w:pPr>
      <w:numPr>
        <w:ilvl w:val="4"/>
        <w:numId w:val="37"/>
      </w:numPr>
      <w:tabs>
        <w:tab w:val="left" w:pos="1148"/>
      </w:tabs>
      <w:spacing w:before="540" w:after="270" w:line="270" w:lineRule="atLeast"/>
      <w:ind w:left="0" w:firstLine="0"/>
    </w:pPr>
    <w:rPr>
      <w:rFonts w:asciiTheme="majorHAnsi" w:eastAsiaTheme="majorEastAsia" w:hAnsiTheme="majorHAnsi" w:cstheme="majorBidi"/>
      <w:iCs w:val="0"/>
      <w:color w:val="auto"/>
      <w:spacing w:val="0"/>
      <w:sz w:val="21"/>
      <w:szCs w:val="21"/>
      <w:lang w:eastAsia="en-US"/>
    </w:rPr>
  </w:style>
  <w:style w:type="paragraph" w:styleId="Umschlagabsenderadresse">
    <w:name w:val="envelope return"/>
    <w:basedOn w:val="Standard"/>
    <w:semiHidden/>
    <w:rsid w:val="00E605E1"/>
    <w:pPr>
      <w:spacing w:after="0" w:line="270" w:lineRule="atLeast"/>
    </w:pPr>
    <w:rPr>
      <w:rFonts w:asciiTheme="minorHAnsi" w:eastAsiaTheme="minorHAnsi" w:hAnsiTheme="minorHAnsi" w:cs="Arial"/>
      <w:color w:val="auto"/>
      <w:spacing w:val="0"/>
      <w:sz w:val="21"/>
      <w:szCs w:val="20"/>
      <w:lang w:eastAsia="en-US"/>
    </w:rPr>
  </w:style>
  <w:style w:type="paragraph" w:styleId="Umschlagadresse">
    <w:name w:val="envelope address"/>
    <w:basedOn w:val="Standard"/>
    <w:rsid w:val="00E605E1"/>
    <w:pPr>
      <w:framePr w:w="4320" w:h="2160" w:hRule="exact" w:hSpace="141" w:wrap="auto" w:hAnchor="page" w:xAlign="center" w:yAlign="bottom"/>
      <w:spacing w:after="0" w:line="270" w:lineRule="atLeast"/>
      <w:ind w:left="1"/>
    </w:pPr>
    <w:rPr>
      <w:rFonts w:asciiTheme="minorHAnsi" w:eastAsiaTheme="minorHAnsi" w:hAnsiTheme="minorHAnsi" w:cs="Arial"/>
      <w:color w:val="auto"/>
      <w:spacing w:val="0"/>
      <w:sz w:val="21"/>
      <w:szCs w:val="21"/>
      <w:lang w:eastAsia="en-US"/>
    </w:rPr>
  </w:style>
  <w:style w:type="paragraph" w:customStyle="1" w:styleId="Vorlagenbezeichnung">
    <w:name w:val="Vorlagenbezeichnung"/>
    <w:basedOn w:val="Fuzeile"/>
    <w:rsid w:val="00E605E1"/>
    <w:pPr>
      <w:tabs>
        <w:tab w:val="clear" w:pos="4536"/>
        <w:tab w:val="clear" w:pos="9072"/>
        <w:tab w:val="left" w:pos="2268"/>
        <w:tab w:val="left" w:pos="5670"/>
      </w:tabs>
    </w:pPr>
    <w:rPr>
      <w:rFonts w:asciiTheme="minorHAnsi" w:eastAsiaTheme="minorHAnsi" w:hAnsiTheme="minorHAnsi" w:cs="font1482"/>
      <w:color w:val="auto"/>
      <w:spacing w:val="0"/>
      <w:sz w:val="13"/>
      <w:szCs w:val="13"/>
      <w:lang w:eastAsia="en-US"/>
    </w:rPr>
  </w:style>
  <w:style w:type="paragraph" w:customStyle="1" w:styleId="zOawDeliveryOption">
    <w:name w:val="zOawDeliveryOption"/>
    <w:basedOn w:val="Standard"/>
    <w:semiHidden/>
    <w:rsid w:val="00E605E1"/>
    <w:pPr>
      <w:spacing w:after="0" w:line="270" w:lineRule="atLeast"/>
    </w:pPr>
    <w:rPr>
      <w:rFonts w:asciiTheme="minorHAnsi" w:eastAsiaTheme="minorHAnsi" w:hAnsiTheme="minorHAnsi" w:cs="font1482"/>
      <w:b/>
      <w:color w:val="auto"/>
      <w:spacing w:val="0"/>
      <w:sz w:val="21"/>
      <w:szCs w:val="21"/>
      <w:lang w:eastAsia="en-US"/>
    </w:rPr>
  </w:style>
  <w:style w:type="paragraph" w:customStyle="1" w:styleId="zOawDeliveryOption2">
    <w:name w:val="zOawDeliveryOption2"/>
    <w:basedOn w:val="Standard"/>
    <w:semiHidden/>
    <w:rsid w:val="00E605E1"/>
    <w:pPr>
      <w:spacing w:after="0" w:line="270" w:lineRule="atLeast"/>
    </w:pPr>
    <w:rPr>
      <w:rFonts w:asciiTheme="minorHAnsi" w:eastAsiaTheme="minorHAnsi" w:hAnsiTheme="minorHAnsi" w:cs="font1482"/>
      <w:b/>
      <w:color w:val="auto"/>
      <w:spacing w:val="0"/>
      <w:sz w:val="21"/>
      <w:szCs w:val="21"/>
      <w:lang w:eastAsia="en-US"/>
    </w:rPr>
  </w:style>
  <w:style w:type="paragraph" w:customStyle="1" w:styleId="zOawRecipient">
    <w:name w:val="zOawRecipient"/>
    <w:basedOn w:val="Standard"/>
    <w:semiHidden/>
    <w:rsid w:val="00E605E1"/>
    <w:pPr>
      <w:spacing w:after="0" w:line="270" w:lineRule="exact"/>
    </w:pPr>
    <w:rPr>
      <w:rFonts w:asciiTheme="minorHAnsi" w:eastAsiaTheme="minorHAnsi" w:hAnsiTheme="minorHAnsi" w:cs="font1482"/>
      <w:color w:val="auto"/>
      <w:spacing w:val="0"/>
      <w:sz w:val="21"/>
      <w:szCs w:val="21"/>
      <w:lang w:eastAsia="en-US"/>
    </w:rPr>
  </w:style>
  <w:style w:type="paragraph" w:customStyle="1" w:styleId="KleinschriftfrTabelle9pt">
    <w:name w:val="Kleinschrift für Tabelle 9pt"/>
    <w:basedOn w:val="Standard"/>
    <w:uiPriority w:val="10"/>
    <w:semiHidden/>
    <w:locked/>
    <w:rsid w:val="00E605E1"/>
    <w:pPr>
      <w:spacing w:after="0" w:line="240" w:lineRule="atLeast"/>
      <w:jc w:val="both"/>
    </w:pPr>
    <w:rPr>
      <w:rFonts w:ascii="Verdana" w:eastAsia="Times" w:hAnsi="Verdana"/>
      <w:color w:val="000000"/>
      <w:spacing w:val="0"/>
      <w:szCs w:val="18"/>
      <w:lang w:eastAsia="en-US"/>
    </w:rPr>
  </w:style>
  <w:style w:type="paragraph" w:customStyle="1" w:styleId="AufzhlungfrTabelle9pt">
    <w:name w:val="Aufzählung für Tabelle 9pt"/>
    <w:basedOn w:val="KleinschriftfrTabelle9pt"/>
    <w:uiPriority w:val="10"/>
    <w:semiHidden/>
    <w:locked/>
    <w:rsid w:val="00E605E1"/>
    <w:pPr>
      <w:numPr>
        <w:numId w:val="22"/>
      </w:numPr>
      <w:ind w:left="0" w:firstLine="0"/>
      <w:contextualSpacing/>
    </w:pPr>
  </w:style>
  <w:style w:type="paragraph" w:customStyle="1" w:styleId="Aufzhlungklein1">
    <w:name w:val="Aufzählung klein 1"/>
    <w:basedOn w:val="Standard"/>
    <w:uiPriority w:val="2"/>
    <w:qFormat/>
    <w:rsid w:val="00E605E1"/>
    <w:pPr>
      <w:numPr>
        <w:numId w:val="23"/>
      </w:numPr>
      <w:spacing w:after="0" w:line="240" w:lineRule="auto"/>
      <w:ind w:left="0" w:firstLine="0"/>
    </w:pPr>
    <w:rPr>
      <w:rFonts w:asciiTheme="minorHAnsi" w:eastAsiaTheme="minorHAnsi" w:hAnsiTheme="minorHAnsi" w:cs="font1482"/>
      <w:color w:val="auto"/>
      <w:spacing w:val="0"/>
      <w:sz w:val="17"/>
      <w:szCs w:val="21"/>
      <w:lang w:eastAsia="en-US"/>
    </w:rPr>
  </w:style>
  <w:style w:type="paragraph" w:customStyle="1" w:styleId="Aufzhlungklein2">
    <w:name w:val="Aufzählung klein 2"/>
    <w:basedOn w:val="Standard"/>
    <w:uiPriority w:val="2"/>
    <w:rsid w:val="00E605E1"/>
    <w:pPr>
      <w:numPr>
        <w:ilvl w:val="1"/>
        <w:numId w:val="23"/>
      </w:numPr>
      <w:spacing w:after="0" w:line="240" w:lineRule="auto"/>
      <w:ind w:left="0" w:firstLine="0"/>
    </w:pPr>
    <w:rPr>
      <w:rFonts w:asciiTheme="minorHAnsi" w:eastAsiaTheme="minorHAnsi" w:hAnsiTheme="minorHAnsi" w:cs="font1482"/>
      <w:color w:val="auto"/>
      <w:spacing w:val="0"/>
      <w:sz w:val="17"/>
      <w:szCs w:val="21"/>
      <w:lang w:eastAsia="en-US"/>
    </w:rPr>
  </w:style>
  <w:style w:type="paragraph" w:customStyle="1" w:styleId="Betreff">
    <w:name w:val="Betreff"/>
    <w:uiPriority w:val="99"/>
    <w:semiHidden/>
    <w:locked/>
    <w:rsid w:val="00E605E1"/>
    <w:pPr>
      <w:spacing w:line="375" w:lineRule="exact"/>
    </w:pPr>
    <w:rPr>
      <w:rFonts w:ascii="Georgia" w:eastAsiaTheme="minorHAnsi" w:hAnsi="Georgia" w:cstheme="minorBidi"/>
      <w:b/>
      <w:szCs w:val="22"/>
      <w:lang w:eastAsia="en-US"/>
    </w:rPr>
  </w:style>
  <w:style w:type="paragraph" w:customStyle="1" w:styleId="BetreffTitel">
    <w:name w:val="Betreff_Titel"/>
    <w:basedOn w:val="Standard"/>
    <w:uiPriority w:val="3"/>
    <w:semiHidden/>
    <w:locked/>
    <w:rsid w:val="00E605E1"/>
    <w:pPr>
      <w:spacing w:after="0" w:line="240" w:lineRule="auto"/>
      <w:jc w:val="both"/>
    </w:pPr>
    <w:rPr>
      <w:rFonts w:ascii="Verdana" w:eastAsia="Times" w:hAnsi="Verdana"/>
      <w:b/>
      <w:color w:val="000000"/>
      <w:spacing w:val="0"/>
      <w:szCs w:val="18"/>
      <w:lang w:eastAsia="en-US"/>
    </w:rPr>
  </w:style>
  <w:style w:type="paragraph" w:customStyle="1" w:styleId="BIZAbsender">
    <w:name w:val="BIZ_Absender"/>
    <w:uiPriority w:val="99"/>
    <w:semiHidden/>
    <w:qFormat/>
    <w:locked/>
    <w:rsid w:val="00E605E1"/>
    <w:pPr>
      <w:spacing w:line="200" w:lineRule="exact"/>
    </w:pPr>
    <w:rPr>
      <w:rFonts w:ascii="Franklin Gothic Book" w:eastAsiaTheme="minorHAnsi" w:hAnsi="Franklin Gothic Book" w:cstheme="minorBidi"/>
      <w:sz w:val="16"/>
      <w:szCs w:val="22"/>
      <w:lang w:eastAsia="en-US"/>
    </w:rPr>
  </w:style>
  <w:style w:type="paragraph" w:customStyle="1" w:styleId="BIZBetreff">
    <w:name w:val="BIZ_Betreff"/>
    <w:uiPriority w:val="99"/>
    <w:semiHidden/>
    <w:locked/>
    <w:rsid w:val="00E605E1"/>
    <w:pPr>
      <w:spacing w:line="375" w:lineRule="exact"/>
    </w:pPr>
    <w:rPr>
      <w:rFonts w:ascii="Georgia" w:eastAsiaTheme="minorHAnsi" w:hAnsi="Georgia" w:cstheme="minorBidi"/>
      <w:b/>
      <w:szCs w:val="22"/>
      <w:lang w:eastAsia="en-US"/>
    </w:rPr>
  </w:style>
  <w:style w:type="paragraph" w:customStyle="1" w:styleId="BIZEmpfnger">
    <w:name w:val="BIZ_Empfänger"/>
    <w:basedOn w:val="Standard"/>
    <w:uiPriority w:val="99"/>
    <w:semiHidden/>
    <w:locked/>
    <w:rsid w:val="00E605E1"/>
    <w:pPr>
      <w:spacing w:after="0" w:line="250" w:lineRule="exact"/>
    </w:pPr>
    <w:rPr>
      <w:rFonts w:asciiTheme="minorHAnsi" w:eastAsiaTheme="minorHAnsi" w:hAnsiTheme="minorHAnsi" w:cstheme="minorBidi"/>
      <w:color w:val="auto"/>
      <w:spacing w:val="0"/>
      <w:szCs w:val="22"/>
      <w:lang w:eastAsia="en-US"/>
    </w:rPr>
  </w:style>
  <w:style w:type="paragraph" w:customStyle="1" w:styleId="BIZFusszeile">
    <w:name w:val="BIZ_Fusszeile"/>
    <w:basedOn w:val="Standard"/>
    <w:uiPriority w:val="99"/>
    <w:semiHidden/>
    <w:qFormat/>
    <w:rsid w:val="00E605E1"/>
    <w:pPr>
      <w:spacing w:after="0" w:line="200" w:lineRule="exact"/>
    </w:pPr>
    <w:rPr>
      <w:rFonts w:asciiTheme="minorHAnsi" w:eastAsiaTheme="minorHAnsi" w:hAnsiTheme="minorHAnsi" w:cstheme="minorBidi"/>
      <w:color w:val="auto"/>
      <w:spacing w:val="0"/>
      <w:sz w:val="14"/>
      <w:szCs w:val="22"/>
      <w:lang w:eastAsia="en-US"/>
    </w:rPr>
  </w:style>
  <w:style w:type="paragraph" w:customStyle="1" w:styleId="BIZNumerierung">
    <w:name w:val="BIZ_Numerierung"/>
    <w:uiPriority w:val="99"/>
    <w:semiHidden/>
    <w:qFormat/>
    <w:rsid w:val="00E605E1"/>
    <w:pPr>
      <w:numPr>
        <w:numId w:val="25"/>
      </w:numPr>
      <w:spacing w:line="250" w:lineRule="exact"/>
      <w:ind w:left="0" w:firstLine="0"/>
    </w:pPr>
    <w:rPr>
      <w:rFonts w:asciiTheme="minorHAnsi" w:eastAsiaTheme="minorHAnsi" w:hAnsiTheme="minorHAnsi" w:cstheme="minorBidi"/>
      <w:sz w:val="18"/>
      <w:szCs w:val="22"/>
      <w:lang w:eastAsia="en-US"/>
    </w:rPr>
  </w:style>
  <w:style w:type="paragraph" w:customStyle="1" w:styleId="BIZOrtDatum">
    <w:name w:val="BIZ_OrtDatum"/>
    <w:basedOn w:val="Standard"/>
    <w:uiPriority w:val="99"/>
    <w:semiHidden/>
    <w:locked/>
    <w:rsid w:val="00E605E1"/>
    <w:pPr>
      <w:spacing w:after="0" w:line="250" w:lineRule="exact"/>
    </w:pPr>
    <w:rPr>
      <w:rFonts w:asciiTheme="minorHAnsi" w:eastAsiaTheme="minorHAnsi" w:hAnsiTheme="minorHAnsi" w:cstheme="minorBidi"/>
      <w:color w:val="auto"/>
      <w:spacing w:val="0"/>
      <w:szCs w:val="22"/>
      <w:lang w:eastAsia="en-US"/>
    </w:rPr>
  </w:style>
  <w:style w:type="paragraph" w:customStyle="1" w:styleId="BIZTitelzusatz">
    <w:name w:val="BIZ_Titelzusatz"/>
    <w:next w:val="Standard"/>
    <w:uiPriority w:val="99"/>
    <w:semiHidden/>
    <w:qFormat/>
    <w:rsid w:val="00E605E1"/>
    <w:pPr>
      <w:spacing w:line="375" w:lineRule="exact"/>
    </w:pPr>
    <w:rPr>
      <w:rFonts w:asciiTheme="minorHAnsi" w:eastAsiaTheme="minorHAnsi" w:hAnsiTheme="minorHAnsi" w:cstheme="minorBidi"/>
      <w:color w:val="808080" w:themeColor="background1" w:themeShade="80"/>
      <w:sz w:val="22"/>
      <w:szCs w:val="22"/>
      <w:lang w:eastAsia="en-US"/>
    </w:rPr>
  </w:style>
  <w:style w:type="paragraph" w:customStyle="1" w:styleId="Delta">
    <w:name w:val="Delta"/>
    <w:basedOn w:val="Standard"/>
    <w:uiPriority w:val="99"/>
    <w:semiHidden/>
    <w:qFormat/>
    <w:rsid w:val="00E605E1"/>
    <w:pPr>
      <w:numPr>
        <w:numId w:val="26"/>
      </w:numPr>
      <w:spacing w:after="0" w:line="250" w:lineRule="exact"/>
      <w:ind w:left="0" w:firstLine="0"/>
    </w:pPr>
    <w:rPr>
      <w:rFonts w:asciiTheme="minorHAnsi" w:eastAsiaTheme="minorHAnsi" w:hAnsiTheme="minorHAnsi" w:cstheme="minorBidi"/>
      <w:color w:val="auto"/>
      <w:spacing w:val="0"/>
      <w:szCs w:val="20"/>
      <w:lang w:eastAsia="en-US"/>
    </w:rPr>
  </w:style>
  <w:style w:type="paragraph" w:customStyle="1" w:styleId="DocumentKind">
    <w:name w:val="DocumentKind"/>
    <w:basedOn w:val="Standard"/>
    <w:uiPriority w:val="99"/>
    <w:semiHidden/>
    <w:locked/>
    <w:rsid w:val="00E605E1"/>
    <w:pPr>
      <w:spacing w:after="0" w:line="240" w:lineRule="auto"/>
      <w:jc w:val="both"/>
    </w:pPr>
    <w:rPr>
      <w:rFonts w:ascii="Verdana" w:hAnsi="Verdana"/>
      <w:b/>
      <w:color w:val="000000"/>
      <w:spacing w:val="0"/>
      <w:szCs w:val="18"/>
      <w:lang w:eastAsia="en-US"/>
    </w:rPr>
  </w:style>
  <w:style w:type="paragraph" w:customStyle="1" w:styleId="Dokumentbezeichnung">
    <w:name w:val="Dokumentbezeichnung"/>
    <w:basedOn w:val="berschrift1"/>
    <w:next w:val="Standard"/>
    <w:uiPriority w:val="98"/>
    <w:semiHidden/>
    <w:rsid w:val="00E605E1"/>
    <w:pPr>
      <w:pageBreakBefore/>
      <w:numPr>
        <w:numId w:val="27"/>
      </w:numPr>
      <w:pBdr>
        <w:top w:val="single" w:sz="8" w:space="5" w:color="000000" w:themeColor="text1"/>
        <w:left w:val="single" w:sz="8" w:space="5" w:color="000000" w:themeColor="text1"/>
        <w:bottom w:val="single" w:sz="8" w:space="5" w:color="000000" w:themeColor="text1"/>
        <w:right w:val="single" w:sz="8" w:space="5" w:color="000000" w:themeColor="text1"/>
      </w:pBdr>
      <w:shd w:val="clear" w:color="auto" w:fill="000000" w:themeFill="text1"/>
      <w:suppressAutoHyphens/>
      <w:spacing w:before="600" w:after="600" w:line="240" w:lineRule="atLeast"/>
      <w:ind w:left="0" w:right="125" w:firstLine="0"/>
    </w:pPr>
    <w:rPr>
      <w:rFonts w:asciiTheme="majorHAnsi" w:eastAsiaTheme="majorEastAsia" w:hAnsiTheme="majorHAnsi" w:cstheme="majorBidi"/>
      <w:b w:val="0"/>
      <w:color w:val="FFFFFF" w:themeColor="background1"/>
      <w:spacing w:val="6"/>
      <w:sz w:val="40"/>
      <w:szCs w:val="52"/>
      <w:lang w:eastAsia="en-US"/>
    </w:rPr>
  </w:style>
  <w:style w:type="paragraph" w:customStyle="1" w:styleId="Empfnger">
    <w:name w:val="Empfänger"/>
    <w:uiPriority w:val="99"/>
    <w:semiHidden/>
    <w:locked/>
    <w:rsid w:val="00E605E1"/>
    <w:pPr>
      <w:spacing w:line="250" w:lineRule="exact"/>
    </w:pPr>
    <w:rPr>
      <w:rFonts w:ascii="Franklin Gothic Book" w:eastAsiaTheme="minorHAnsi" w:hAnsi="Franklin Gothic Book" w:cstheme="minorBidi"/>
      <w:szCs w:val="22"/>
      <w:lang w:eastAsia="en-US"/>
    </w:rPr>
  </w:style>
  <w:style w:type="table" w:styleId="FarbigeListe-Akzent6">
    <w:name w:val="Colorful List Accent 6"/>
    <w:basedOn w:val="NormaleTabelle"/>
    <w:uiPriority w:val="72"/>
    <w:rsid w:val="00E605E1"/>
    <w:rPr>
      <w:rFonts w:asciiTheme="minorHAnsi" w:eastAsiaTheme="minorHAnsi" w:hAnsiTheme="minorHAnsi" w:cstheme="minorBidi"/>
      <w:color w:val="000000" w:themeColor="text1"/>
      <w:sz w:val="22"/>
      <w:szCs w:val="22"/>
      <w:lang w:eastAsia="en-US"/>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HelleListe-Akzent1">
    <w:name w:val="Light List Accent 1"/>
    <w:basedOn w:val="NormaleTabelle"/>
    <w:uiPriority w:val="61"/>
    <w:rsid w:val="00E605E1"/>
    <w:rPr>
      <w:rFonts w:asciiTheme="minorHAnsi" w:eastAsiaTheme="minorHAnsi" w:hAnsiTheme="minorHAnsi" w:cstheme="minorBidi"/>
      <w:sz w:val="22"/>
      <w:szCs w:val="22"/>
      <w:lang w:eastAsia="en-US"/>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HelleListe-Akzent2">
    <w:name w:val="Light List Accent 2"/>
    <w:basedOn w:val="NormaleTabelle"/>
    <w:uiPriority w:val="61"/>
    <w:rsid w:val="00E605E1"/>
    <w:rPr>
      <w:rFonts w:asciiTheme="minorHAnsi" w:eastAsiaTheme="minorHAnsi" w:hAnsiTheme="minorHAnsi" w:cstheme="minorBidi"/>
      <w:sz w:val="22"/>
      <w:szCs w:val="22"/>
      <w:lang w:eastAsia="en-US"/>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HelleListe-Akzent3">
    <w:name w:val="Light List Accent 3"/>
    <w:basedOn w:val="NormaleTabelle"/>
    <w:uiPriority w:val="61"/>
    <w:rsid w:val="00E605E1"/>
    <w:rPr>
      <w:rFonts w:asciiTheme="minorHAnsi" w:eastAsiaTheme="minorHAnsi" w:hAnsiTheme="minorHAnsi" w:cstheme="minorBidi"/>
      <w:sz w:val="22"/>
      <w:szCs w:val="22"/>
      <w:lang w:eastAsia="en-US"/>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paragraph" w:customStyle="1" w:styleId="KleinschriftFettfrTabelle9pt">
    <w:name w:val="Kleinschrift Fett für Tabelle 9pt"/>
    <w:basedOn w:val="KleinschriftfrTabelle9pt"/>
    <w:uiPriority w:val="10"/>
    <w:semiHidden/>
    <w:locked/>
    <w:rsid w:val="00E605E1"/>
    <w:rPr>
      <w:b/>
    </w:rPr>
  </w:style>
  <w:style w:type="paragraph" w:customStyle="1" w:styleId="Kopfzeile2Seite8pt">
    <w:name w:val="Kopfzeile 2Seite 8pt"/>
    <w:basedOn w:val="Standard"/>
    <w:uiPriority w:val="99"/>
    <w:semiHidden/>
    <w:locked/>
    <w:rsid w:val="00E605E1"/>
    <w:pPr>
      <w:spacing w:after="0" w:line="200" w:lineRule="atLeast"/>
    </w:pPr>
    <w:rPr>
      <w:rFonts w:asciiTheme="minorHAnsi" w:eastAsiaTheme="minorHAnsi" w:hAnsiTheme="minorHAnsi" w:cstheme="minorBidi"/>
      <w:color w:val="auto"/>
      <w:spacing w:val="0"/>
      <w:sz w:val="16"/>
      <w:szCs w:val="22"/>
      <w:lang w:eastAsia="en-US"/>
    </w:rPr>
  </w:style>
  <w:style w:type="numbering" w:customStyle="1" w:styleId="ListeAufzhlungAltX">
    <w:name w:val="Liste Aufzählung (Alt+X)"/>
    <w:uiPriority w:val="99"/>
    <w:locked/>
    <w:rsid w:val="00E605E1"/>
    <w:pPr>
      <w:numPr>
        <w:numId w:val="28"/>
      </w:numPr>
    </w:pPr>
  </w:style>
  <w:style w:type="numbering" w:customStyle="1" w:styleId="ListegemischtAltG">
    <w:name w:val="Liste gemischt (Alt+G)"/>
    <w:uiPriority w:val="99"/>
    <w:locked/>
    <w:rsid w:val="00E605E1"/>
    <w:pPr>
      <w:numPr>
        <w:numId w:val="29"/>
      </w:numPr>
    </w:pPr>
  </w:style>
  <w:style w:type="numbering" w:customStyle="1" w:styleId="ListeNummernAltL">
    <w:name w:val="Liste Nummern (Alt+L)"/>
    <w:uiPriority w:val="99"/>
    <w:locked/>
    <w:rsid w:val="00E605E1"/>
    <w:pPr>
      <w:numPr>
        <w:numId w:val="30"/>
      </w:numPr>
    </w:pPr>
  </w:style>
  <w:style w:type="paragraph" w:customStyle="1" w:styleId="msonormal0">
    <w:name w:val="msonormal"/>
    <w:basedOn w:val="Standard"/>
    <w:uiPriority w:val="99"/>
    <w:semiHidden/>
    <w:rsid w:val="00E605E1"/>
    <w:pPr>
      <w:spacing w:before="100" w:beforeAutospacing="1" w:after="100" w:afterAutospacing="1" w:line="240" w:lineRule="auto"/>
    </w:pPr>
    <w:rPr>
      <w:rFonts w:ascii="Times New Roman" w:hAnsi="Times New Roman"/>
      <w:color w:val="auto"/>
      <w:spacing w:val="0"/>
      <w:sz w:val="24"/>
      <w:lang w:eastAsia="en-US"/>
    </w:rPr>
  </w:style>
  <w:style w:type="paragraph" w:customStyle="1" w:styleId="Nummerierung3">
    <w:name w:val="Nummerierung 3"/>
    <w:basedOn w:val="Nummerierung2"/>
    <w:uiPriority w:val="3"/>
    <w:semiHidden/>
    <w:qFormat/>
    <w:rsid w:val="00E605E1"/>
    <w:pPr>
      <w:numPr>
        <w:ilvl w:val="0"/>
        <w:numId w:val="0"/>
      </w:numPr>
      <w:tabs>
        <w:tab w:val="num" w:pos="851"/>
      </w:tabs>
      <w:spacing w:line="240" w:lineRule="atLeast"/>
      <w:ind w:left="1418" w:hanging="567"/>
    </w:pPr>
    <w:rPr>
      <w:rFonts w:cstheme="minorBidi"/>
      <w:sz w:val="20"/>
      <w:szCs w:val="22"/>
    </w:rPr>
  </w:style>
  <w:style w:type="paragraph" w:customStyle="1" w:styleId="Nummerierungabc">
    <w:name w:val="Nummerierung abc"/>
    <w:basedOn w:val="Listenabsatz"/>
    <w:uiPriority w:val="4"/>
    <w:semiHidden/>
    <w:qFormat/>
    <w:rsid w:val="00E605E1"/>
    <w:pPr>
      <w:spacing w:after="0" w:line="240" w:lineRule="atLeast"/>
      <w:ind w:left="425" w:hanging="425"/>
    </w:pPr>
    <w:rPr>
      <w:rFonts w:asciiTheme="minorHAnsi" w:eastAsiaTheme="minorHAnsi" w:hAnsiTheme="minorHAnsi" w:cstheme="minorBidi"/>
      <w:color w:val="auto"/>
      <w:spacing w:val="0"/>
      <w:sz w:val="20"/>
      <w:szCs w:val="22"/>
      <w:lang w:eastAsia="en-US"/>
    </w:rPr>
  </w:style>
  <w:style w:type="paragraph" w:customStyle="1" w:styleId="Organisation">
    <w:name w:val="Organisation"/>
    <w:basedOn w:val="Standard"/>
    <w:link w:val="OrganisationZchn"/>
    <w:semiHidden/>
    <w:locked/>
    <w:rsid w:val="00E605E1"/>
    <w:pPr>
      <w:spacing w:after="0" w:line="200" w:lineRule="exact"/>
      <w:jc w:val="both"/>
    </w:pPr>
    <w:rPr>
      <w:rFonts w:ascii="Verdana" w:hAnsi="Verdana"/>
      <w:color w:val="000000"/>
      <w:spacing w:val="0"/>
      <w:szCs w:val="18"/>
      <w:lang w:eastAsia="en-US"/>
    </w:rPr>
  </w:style>
  <w:style w:type="character" w:customStyle="1" w:styleId="OrganisationZchn">
    <w:name w:val="Organisation Zchn"/>
    <w:basedOn w:val="Absatz-Standardschriftart"/>
    <w:link w:val="Organisation"/>
    <w:semiHidden/>
    <w:rsid w:val="00E605E1"/>
    <w:rPr>
      <w:rFonts w:ascii="Verdana" w:eastAsia="Times New Roman" w:hAnsi="Verdana"/>
      <w:color w:val="000000"/>
      <w:sz w:val="18"/>
      <w:szCs w:val="18"/>
      <w:lang w:eastAsia="en-US"/>
    </w:rPr>
  </w:style>
  <w:style w:type="paragraph" w:customStyle="1" w:styleId="OrganisationBold">
    <w:name w:val="OrganisationBold"/>
    <w:basedOn w:val="Standard"/>
    <w:uiPriority w:val="99"/>
    <w:semiHidden/>
    <w:locked/>
    <w:rsid w:val="00E605E1"/>
    <w:pPr>
      <w:spacing w:after="0" w:line="200" w:lineRule="exact"/>
      <w:jc w:val="both"/>
    </w:pPr>
    <w:rPr>
      <w:rFonts w:ascii="Verdana" w:hAnsi="Verdana"/>
      <w:b/>
      <w:color w:val="000000"/>
      <w:spacing w:val="0"/>
      <w:szCs w:val="18"/>
      <w:lang w:eastAsia="en-US"/>
    </w:rPr>
  </w:style>
  <w:style w:type="paragraph" w:customStyle="1" w:styleId="OrtDatum">
    <w:name w:val="OrtDatum"/>
    <w:basedOn w:val="Empfnger"/>
    <w:uiPriority w:val="99"/>
    <w:semiHidden/>
    <w:locked/>
    <w:rsid w:val="00E605E1"/>
  </w:style>
  <w:style w:type="paragraph" w:customStyle="1" w:styleId="Projektblock">
    <w:name w:val="Projektblock"/>
    <w:basedOn w:val="Standard"/>
    <w:uiPriority w:val="11"/>
    <w:semiHidden/>
    <w:locked/>
    <w:rsid w:val="00E605E1"/>
    <w:pPr>
      <w:framePr w:hSpace="141" w:wrap="around" w:vAnchor="text" w:hAnchor="margin" w:xAlign="right" w:y="3561"/>
      <w:spacing w:after="360" w:line="240" w:lineRule="auto"/>
      <w:jc w:val="both"/>
    </w:pPr>
    <w:rPr>
      <w:rFonts w:ascii="Verdana" w:eastAsia="Times" w:hAnsi="Verdana" w:cs="Arial"/>
      <w:color w:val="000000"/>
      <w:spacing w:val="0"/>
      <w:szCs w:val="28"/>
      <w:lang w:eastAsia="en-US"/>
    </w:rPr>
  </w:style>
  <w:style w:type="paragraph" w:customStyle="1" w:styleId="Spitzmarke">
    <w:name w:val="Spitzmarke"/>
    <w:basedOn w:val="Standard"/>
    <w:uiPriority w:val="11"/>
    <w:rsid w:val="00E605E1"/>
    <w:pPr>
      <w:spacing w:after="0" w:line="270" w:lineRule="atLeast"/>
    </w:pPr>
    <w:rPr>
      <w:rFonts w:asciiTheme="minorHAnsi" w:eastAsiaTheme="minorHAnsi" w:hAnsiTheme="minorHAnsi" w:cs="font1482"/>
      <w:b/>
      <w:color w:val="auto"/>
      <w:spacing w:val="0"/>
      <w:sz w:val="21"/>
      <w:szCs w:val="21"/>
      <w:lang w:eastAsia="en-US"/>
    </w:rPr>
  </w:style>
  <w:style w:type="table" w:styleId="TabelleAktuell">
    <w:name w:val="Table Contemporary"/>
    <w:basedOn w:val="NormaleTabelle"/>
    <w:rsid w:val="00E605E1"/>
    <w:pPr>
      <w:spacing w:line="264" w:lineRule="auto"/>
      <w:jc w:val="both"/>
    </w:pPr>
    <w:rPr>
      <w:rFonts w:ascii="Times" w:eastAsia="Times" w:hAnsi="Times"/>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ndesign">
    <w:name w:val="Table Theme"/>
    <w:basedOn w:val="NormaleTabelle"/>
    <w:uiPriority w:val="99"/>
    <w:semiHidden/>
    <w:unhideWhenUsed/>
    <w:rsid w:val="00E605E1"/>
    <w:pPr>
      <w:spacing w:line="270" w:lineRule="atLeast"/>
    </w:pPr>
    <w:rPr>
      <w:rFonts w:asciiTheme="minorHAnsi" w:eastAsiaTheme="minorHAnsi" w:hAnsiTheme="minorHAnsi" w:cs="font1482"/>
      <w:sz w:val="21"/>
      <w:szCs w:val="21"/>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entitel">
    <w:name w:val="Tabellentitel"/>
    <w:basedOn w:val="Text85pt"/>
    <w:semiHidden/>
    <w:qFormat/>
    <w:rsid w:val="00E605E1"/>
    <w:rPr>
      <w:bCs/>
      <w:szCs w:val="17"/>
    </w:rPr>
  </w:style>
  <w:style w:type="paragraph" w:customStyle="1" w:styleId="TitelProjektblock">
    <w:name w:val="Titel_Projektblock"/>
    <w:basedOn w:val="Projektblock"/>
    <w:uiPriority w:val="11"/>
    <w:semiHidden/>
    <w:locked/>
    <w:rsid w:val="00E605E1"/>
    <w:pPr>
      <w:framePr w:wrap="around"/>
    </w:pPr>
    <w:rPr>
      <w:b/>
      <w:sz w:val="28"/>
    </w:rPr>
  </w:style>
  <w:style w:type="character" w:customStyle="1" w:styleId="NichtaufgelsteErwhnung2">
    <w:name w:val="Nicht aufgelöste Erwähnung2"/>
    <w:basedOn w:val="Absatz-Standardschriftart"/>
    <w:uiPriority w:val="99"/>
    <w:semiHidden/>
    <w:unhideWhenUsed/>
    <w:rsid w:val="00E605E1"/>
    <w:rPr>
      <w:color w:val="605E5C"/>
      <w:shd w:val="clear" w:color="auto" w:fill="E1DFDD"/>
    </w:rPr>
  </w:style>
  <w:style w:type="paragraph" w:customStyle="1" w:styleId="Titel22">
    <w:name w:val="Titel 22"/>
    <w:link w:val="Titel22Zchn"/>
    <w:rsid w:val="00E605E1"/>
    <w:pPr>
      <w:spacing w:before="620" w:line="538" w:lineRule="exact"/>
    </w:pPr>
    <w:rPr>
      <w:rFonts w:ascii="Arial" w:eastAsia="Times New Roman" w:hAnsi="Arial" w:cstheme="majorBidi"/>
      <w:bCs/>
      <w:spacing w:val="-10"/>
      <w:kern w:val="28"/>
      <w:sz w:val="44"/>
      <w:szCs w:val="44"/>
      <w:lang w:eastAsia="en-US"/>
      <w14:ligatures w14:val="standardContextual"/>
    </w:rPr>
  </w:style>
  <w:style w:type="character" w:customStyle="1" w:styleId="Titel22Zchn">
    <w:name w:val="Titel 22 Zchn"/>
    <w:basedOn w:val="TitelZchn"/>
    <w:link w:val="Titel22"/>
    <w:rsid w:val="00E605E1"/>
    <w:rPr>
      <w:rFonts w:ascii="Arial" w:eastAsia="Times New Roman" w:hAnsi="Arial" w:cstheme="majorBidi"/>
      <w:bCs/>
      <w:spacing w:val="-10"/>
      <w:kern w:val="28"/>
      <w:sz w:val="44"/>
      <w:szCs w:val="44"/>
      <w:lang w:eastAsia="en-US"/>
      <w14:ligatures w14:val="standardContextual"/>
    </w:rPr>
  </w:style>
  <w:style w:type="paragraph" w:customStyle="1" w:styleId="Untertitel17">
    <w:name w:val="Untertitel 17"/>
    <w:basedOn w:val="Titel"/>
    <w:link w:val="Untertitel17Zchn"/>
    <w:rsid w:val="00E605E1"/>
    <w:pPr>
      <w:spacing w:after="160" w:line="431" w:lineRule="exact"/>
    </w:pPr>
    <w:rPr>
      <w:rFonts w:ascii="Arial" w:eastAsia="Times New Roman" w:hAnsi="Arial"/>
      <w:bCs/>
      <w:color w:val="999999"/>
      <w:sz w:val="34"/>
      <w:szCs w:val="34"/>
    </w:rPr>
  </w:style>
  <w:style w:type="character" w:customStyle="1" w:styleId="Untertitel17Zchn">
    <w:name w:val="Untertitel 17 Zchn"/>
    <w:basedOn w:val="TitelZchn"/>
    <w:link w:val="Untertitel17"/>
    <w:rsid w:val="00E605E1"/>
    <w:rPr>
      <w:rFonts w:ascii="Arial" w:eastAsia="Times New Roman" w:hAnsi="Arial" w:cstheme="majorBidi"/>
      <w:bCs/>
      <w:color w:val="999999"/>
      <w:spacing w:val="-10"/>
      <w:kern w:val="28"/>
      <w:sz w:val="34"/>
      <w:szCs w:val="34"/>
      <w:lang w:eastAsia="en-US"/>
      <w14:ligatures w14:val="standardContextual"/>
    </w:rPr>
  </w:style>
  <w:style w:type="paragraph" w:styleId="Aufzhlungszeichen4">
    <w:name w:val="List Bullet 4"/>
    <w:basedOn w:val="Standard"/>
    <w:uiPriority w:val="99"/>
    <w:semiHidden/>
    <w:unhideWhenUsed/>
    <w:rsid w:val="00E605E1"/>
    <w:pPr>
      <w:numPr>
        <w:numId w:val="34"/>
      </w:numPr>
      <w:tabs>
        <w:tab w:val="clear" w:pos="1209"/>
      </w:tabs>
      <w:spacing w:after="0" w:line="270" w:lineRule="atLeast"/>
      <w:ind w:left="0" w:firstLine="0"/>
      <w:contextualSpacing/>
    </w:pPr>
    <w:rPr>
      <w:rFonts w:asciiTheme="minorHAnsi" w:eastAsiaTheme="minorHAnsi" w:hAnsiTheme="minorHAnsi" w:cs="font1482"/>
      <w:color w:val="auto"/>
      <w:spacing w:val="0"/>
      <w:sz w:val="21"/>
      <w:szCs w:val="21"/>
      <w:lang w:eastAsia="en-US"/>
    </w:rPr>
  </w:style>
  <w:style w:type="paragraph" w:styleId="Aufzhlungszeichen5">
    <w:name w:val="List Bullet 5"/>
    <w:basedOn w:val="Standard"/>
    <w:uiPriority w:val="99"/>
    <w:semiHidden/>
    <w:unhideWhenUsed/>
    <w:rsid w:val="00E605E1"/>
    <w:pPr>
      <w:numPr>
        <w:numId w:val="33"/>
      </w:numPr>
      <w:tabs>
        <w:tab w:val="clear" w:pos="1492"/>
      </w:tabs>
      <w:spacing w:after="0" w:line="270" w:lineRule="atLeast"/>
      <w:ind w:left="0" w:firstLine="0"/>
      <w:contextualSpacing/>
    </w:pPr>
    <w:rPr>
      <w:rFonts w:asciiTheme="minorHAnsi" w:eastAsiaTheme="minorHAnsi" w:hAnsiTheme="minorHAnsi" w:cs="font1482"/>
      <w:color w:val="auto"/>
      <w:spacing w:val="0"/>
      <w:sz w:val="21"/>
      <w:szCs w:val="21"/>
      <w:lang w:eastAsia="en-US"/>
    </w:rPr>
  </w:style>
  <w:style w:type="paragraph" w:customStyle="1" w:styleId="Verfgung1Ebene">
    <w:name w:val="Verfügung 1. Ebene"/>
    <w:basedOn w:val="Standard"/>
    <w:rsid w:val="00E605E1"/>
    <w:pPr>
      <w:numPr>
        <w:numId w:val="35"/>
      </w:numPr>
      <w:spacing w:after="120" w:line="270" w:lineRule="atLeast"/>
      <w:ind w:left="0" w:firstLine="0"/>
      <w:jc w:val="both"/>
    </w:pPr>
    <w:rPr>
      <w:rFonts w:asciiTheme="minorHAnsi" w:eastAsiaTheme="minorHAnsi" w:hAnsiTheme="minorHAnsi" w:cs="font1482"/>
      <w:b/>
      <w:color w:val="auto"/>
      <w:spacing w:val="0"/>
      <w:sz w:val="21"/>
      <w:szCs w:val="21"/>
      <w:lang w:eastAsia="en-US"/>
    </w:rPr>
  </w:style>
  <w:style w:type="paragraph" w:customStyle="1" w:styleId="Verfgung2Ebene">
    <w:name w:val="Verfügung 2. Ebene"/>
    <w:basedOn w:val="Verfgung1Ebene"/>
    <w:rsid w:val="00E605E1"/>
    <w:pPr>
      <w:numPr>
        <w:ilvl w:val="1"/>
      </w:numPr>
      <w:ind w:left="0" w:firstLine="0"/>
    </w:pPr>
  </w:style>
  <w:style w:type="paragraph" w:customStyle="1" w:styleId="Verfgung3Ebene">
    <w:name w:val="Verfügung 3. Ebene"/>
    <w:basedOn w:val="Standard"/>
    <w:rsid w:val="00E605E1"/>
    <w:pPr>
      <w:numPr>
        <w:ilvl w:val="2"/>
        <w:numId w:val="35"/>
      </w:numPr>
      <w:spacing w:line="270" w:lineRule="atLeast"/>
      <w:ind w:left="0"/>
    </w:pPr>
    <w:rPr>
      <w:rFonts w:asciiTheme="minorHAnsi" w:eastAsiaTheme="minorHAnsi" w:hAnsiTheme="minorHAnsi" w:cs="font1482"/>
      <w:color w:val="auto"/>
      <w:spacing w:val="0"/>
      <w:sz w:val="21"/>
      <w:szCs w:val="21"/>
      <w:lang w:eastAsia="en-US"/>
    </w:rPr>
  </w:style>
  <w:style w:type="paragraph" w:customStyle="1" w:styleId="Verfgung4Ebene">
    <w:name w:val="Verfügung 4. Ebene"/>
    <w:basedOn w:val="Verfgung2Ebene"/>
    <w:unhideWhenUsed/>
    <w:rsid w:val="00E605E1"/>
    <w:pPr>
      <w:numPr>
        <w:ilvl w:val="3"/>
      </w:numPr>
      <w:ind w:left="0" w:firstLine="0"/>
    </w:pPr>
    <w:rPr>
      <w:b w:val="0"/>
    </w:rPr>
  </w:style>
  <w:style w:type="paragraph" w:customStyle="1" w:styleId="Verfgung5Ebene">
    <w:name w:val="Verfügung 5. Ebene"/>
    <w:basedOn w:val="Verfgung3Ebene"/>
    <w:unhideWhenUsed/>
    <w:rsid w:val="00E605E1"/>
    <w:pPr>
      <w:numPr>
        <w:ilvl w:val="4"/>
      </w:numPr>
      <w:tabs>
        <w:tab w:val="clear" w:pos="992"/>
      </w:tabs>
      <w:ind w:left="0"/>
    </w:pPr>
  </w:style>
  <w:style w:type="paragraph" w:customStyle="1" w:styleId="Verfgung6Ebene">
    <w:name w:val="Verfügung 6. Ebene"/>
    <w:basedOn w:val="Verfgung2Ebene"/>
    <w:unhideWhenUsed/>
    <w:rsid w:val="00E605E1"/>
    <w:pPr>
      <w:numPr>
        <w:ilvl w:val="5"/>
      </w:numPr>
      <w:ind w:left="0" w:firstLine="0"/>
    </w:pPr>
    <w:rPr>
      <w:b w:val="0"/>
    </w:rPr>
  </w:style>
  <w:style w:type="paragraph" w:customStyle="1" w:styleId="Verfgung7Ebene">
    <w:name w:val="Verfügung 7. Ebene"/>
    <w:basedOn w:val="Verfgung3Ebene"/>
    <w:unhideWhenUsed/>
    <w:rsid w:val="00E605E1"/>
    <w:pPr>
      <w:numPr>
        <w:ilvl w:val="6"/>
      </w:numPr>
      <w:ind w:left="0"/>
    </w:pPr>
  </w:style>
  <w:style w:type="paragraph" w:customStyle="1" w:styleId="Verfgung8Ebene">
    <w:name w:val="Verfügung 8. Ebene"/>
    <w:basedOn w:val="Verfgung6Ebene"/>
    <w:unhideWhenUsed/>
    <w:rsid w:val="00E605E1"/>
    <w:pPr>
      <w:numPr>
        <w:ilvl w:val="7"/>
      </w:numPr>
      <w:ind w:left="0" w:firstLine="0"/>
    </w:pPr>
  </w:style>
  <w:style w:type="numbering" w:customStyle="1" w:styleId="ListVerfgungList">
    <w:name w:val="ListVerfügungList"/>
    <w:basedOn w:val="KeineListe"/>
    <w:uiPriority w:val="99"/>
    <w:rsid w:val="00E605E1"/>
    <w:pPr>
      <w:numPr>
        <w:numId w:val="35"/>
      </w:numPr>
    </w:pPr>
  </w:style>
  <w:style w:type="paragraph" w:customStyle="1" w:styleId="ListAlphabetic2Restart">
    <w:name w:val="ListAlphabetic2Restart"/>
    <w:basedOn w:val="KeinLeerraum"/>
    <w:rsid w:val="00E605E1"/>
    <w:pPr>
      <w:numPr>
        <w:numId w:val="38"/>
      </w:numPr>
      <w:spacing w:line="14" w:lineRule="auto"/>
      <w:ind w:left="0" w:firstLine="0"/>
      <w:jc w:val="both"/>
    </w:pPr>
    <w:rPr>
      <w:rFonts w:ascii="Verdana" w:eastAsia="Times" w:hAnsi="Verdana" w:cs="Times New Roman"/>
      <w:color w:val="000000"/>
      <w:kern w:val="0"/>
      <w:sz w:val="2"/>
      <w:szCs w:val="18"/>
      <w14:ligatures w14:val="none"/>
    </w:rPr>
  </w:style>
  <w:style w:type="paragraph" w:customStyle="1" w:styleId="ListAlphabetic2">
    <w:name w:val="ListAlphabetic2"/>
    <w:basedOn w:val="Standard"/>
    <w:rsid w:val="00E605E1"/>
    <w:pPr>
      <w:numPr>
        <w:ilvl w:val="1"/>
        <w:numId w:val="38"/>
      </w:numPr>
      <w:spacing w:after="0" w:line="270" w:lineRule="atLeast"/>
      <w:ind w:left="0" w:firstLine="0"/>
    </w:pPr>
    <w:rPr>
      <w:rFonts w:asciiTheme="minorHAnsi" w:eastAsiaTheme="minorHAnsi" w:hAnsiTheme="minorHAnsi" w:cs="font1482"/>
      <w:color w:val="auto"/>
      <w:spacing w:val="0"/>
      <w:sz w:val="21"/>
      <w:szCs w:val="21"/>
      <w:lang w:eastAsia="en-US"/>
    </w:rPr>
  </w:style>
  <w:style w:type="numbering" w:customStyle="1" w:styleId="ListAlphabetic2List">
    <w:name w:val="ListAlphabetic2List"/>
    <w:uiPriority w:val="99"/>
    <w:rsid w:val="00E605E1"/>
    <w:pPr>
      <w:numPr>
        <w:numId w:val="38"/>
      </w:numPr>
    </w:pPr>
  </w:style>
  <w:style w:type="paragraph" w:customStyle="1" w:styleId="ListEinstufung1">
    <w:name w:val="ListEinstufung1"/>
    <w:basedOn w:val="Standard"/>
    <w:rsid w:val="00E605E1"/>
    <w:pPr>
      <w:numPr>
        <w:numId w:val="39"/>
      </w:numPr>
      <w:spacing w:after="0" w:line="270" w:lineRule="atLeast"/>
    </w:pPr>
    <w:rPr>
      <w:rFonts w:asciiTheme="minorHAnsi" w:eastAsiaTheme="minorHAnsi" w:hAnsiTheme="minorHAnsi" w:cs="font1482"/>
      <w:b/>
      <w:color w:val="auto"/>
      <w:spacing w:val="0"/>
      <w:sz w:val="21"/>
      <w:szCs w:val="21"/>
      <w:lang w:eastAsia="en-US"/>
    </w:rPr>
  </w:style>
  <w:style w:type="numbering" w:customStyle="1" w:styleId="ListEinstufungList">
    <w:name w:val="ListEinstufungList"/>
    <w:basedOn w:val="KeineListe"/>
    <w:uiPriority w:val="99"/>
    <w:rsid w:val="00E605E1"/>
    <w:pPr>
      <w:numPr>
        <w:numId w:val="3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9717454">
      <w:bodyDiv w:val="1"/>
      <w:marLeft w:val="0"/>
      <w:marRight w:val="0"/>
      <w:marTop w:val="0"/>
      <w:marBottom w:val="0"/>
      <w:divBdr>
        <w:top w:val="none" w:sz="0" w:space="0" w:color="auto"/>
        <w:left w:val="none" w:sz="0" w:space="0" w:color="auto"/>
        <w:bottom w:val="none" w:sz="0" w:space="0" w:color="auto"/>
        <w:right w:val="none" w:sz="0" w:space="0" w:color="auto"/>
      </w:divBdr>
    </w:div>
    <w:div w:id="1675691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www.santebernoise.ch/nosactivites/education-sexuelle/ecol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iwan/Desktop/007420_bkd_konzept_sexualpaedagogik_muster_fuer_schulen.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007420_bkd_konzept_sexualpaedagogik_muster_fuer_schulen.dotx</Template>
  <TotalTime>0</TotalTime>
  <Pages>13</Pages>
  <Words>2267</Words>
  <Characters>14288</Characters>
  <Application>Microsoft Office Word</Application>
  <DocSecurity>0</DocSecurity>
  <Lines>119</Lines>
  <Paragraphs>33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Planungsvorlagen-f</dc:title>
  <dc:subject/>
  <dc:creator>OECO</dc:creator>
  <cp:keywords/>
  <dc:description>Planungsvorlagen zum Rahmenkonzept Sexualaufklärung-f</dc:description>
  <dcterms:created xsi:type="dcterms:W3CDTF">2025-11-18T08:24:00Z</dcterms:created>
  <dcterms:modified xsi:type="dcterms:W3CDTF">2026-06-17T06:33:00Z</dcterms:modified>
</cp:coreProperties>
</file>